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Types>
</file>

<file path=_rels/.rels><?xml version="1.0" encoding="UTF-8" standalone="yes"?>
<Relationships xmlns="http://schemas.openxmlformats.org/package/2006/relationships">
    <Relationship Target="word/document.xml" Type="http://schemas.openxmlformats.org/officeDocument/2006/relationships/officeDocument" Id="rId1"/>
    <Relationship Target="docProps/core.xml" Type="http://schemas.openxmlformats.org/package/2006/relationships/metadata/core-properties" Id="rId2"/>
    <Relationship Target="docProps/app.xml" Type="http://schemas.openxmlformats.org/officeDocument/2006/relationships/extended-properties" Id="rId3"/>
</Relationships>

</file>

<file path=word/document.xml><?xml version="1.0" encoding="utf-8"?>
<w:document xmlns:w="http://schemas.openxmlformats.org/wordprocessingml/2006/main"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http://schemas.openxmlformats.org/officeDocument/2006/math"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body>
    <!-- Created by docx4j 11.4.8 (Apache licensed) using REFERENCE JAXB in BellSoft Java 17.0.7 on Linux -->
    <w:p>
      <w:pPr>
        <w:spacing w:before="0" w:after="0" w:line="408"/>
        <w:ind w:left="120"/>
        <w:jc w:val="center"/>
      </w:pPr>
      <w:bookmarkStart w:name="block-17393554" w:id="0"/>
      <w:r>
        <w:rPr>
          <w:rFonts w:ascii="Times New Roman" w:hAnsi="Times New Roman"/>
          <w:b/>
          <w:i w:val="false"/>
          <w:color w:val="000000"/>
          <w:sz w:val="28"/>
        </w:rPr>
        <w:t>МИНИСТЕРСТВО ПРОСВЕЩЕНИЯ РОССИЙСКОЙ ФЕДЕРАЦИИ</w:t>
      </w:r>
    </w:p>
    <w:p>
      <w:pPr>
        <w:spacing w:before="0" w:after="0" w:line="408"/>
        <w:ind w:left="120"/>
        <w:jc w:val="center"/>
      </w:pPr>
      <w:r>
        <w:rPr>
          <w:rFonts w:ascii="Times New Roman" w:hAnsi="Times New Roman"/>
          <w:b/>
          <w:i w:val="false"/>
          <w:color w:val="000000"/>
          <w:sz w:val="28"/>
        </w:rPr>
        <w:t>‌</w:t>
      </w:r>
      <w:bookmarkStart w:name="b5c076f7-bc91-4651-bc34-6d85e4abbbce" w:id="1"/>
      <w:r>
        <w:rPr>
          <w:rFonts w:ascii="Times New Roman" w:hAnsi="Times New Roman"/>
          <w:b/>
          <w:i w:val="false"/>
          <w:color w:val="000000"/>
          <w:sz w:val="28"/>
        </w:rPr>
        <w:t>Министерство образования Тульской области</w:t>
      </w:r>
      <w:bookmarkEnd w:id="1"/>
      <w:r>
        <w:rPr>
          <w:rFonts w:ascii="Times New Roman" w:hAnsi="Times New Roman"/>
          <w:b/>
          <w:i w:val="false"/>
          <w:color w:val="000000"/>
          <w:sz w:val="28"/>
        </w:rPr>
        <w:t>‌</w:t>
      </w:r>
      <w:r>
        <w:rPr>
          <w:rFonts w:ascii="Times New Roman" w:hAnsi="Times New Roman"/>
          <w:b/>
          <w:i w:val="false"/>
          <w:color w:val="000000"/>
          <w:sz w:val="28"/>
        </w:rPr>
        <w:t>‌</w:t>
      </w:r>
      <w:r>
        <w:rPr>
          <w:rFonts w:ascii="Times New Roman" w:hAnsi="Times New Roman"/>
          <w:b/>
          <w:i w:val="false"/>
          <w:color w:val="000000"/>
          <w:sz w:val="28"/>
        </w:rPr>
        <w:t xml:space="preserve"> </w:t>
      </w:r>
    </w:p>
    <w:p>
      <w:pPr>
        <w:spacing w:before="0" w:after="0" w:line="408"/>
        <w:ind w:left="120"/>
        <w:jc w:val="center"/>
      </w:pPr>
      <w:r>
        <w:rPr>
          <w:rFonts w:ascii="Times New Roman" w:hAnsi="Times New Roman"/>
          <w:b/>
          <w:i w:val="false"/>
          <w:color w:val="000000"/>
          <w:sz w:val="28"/>
        </w:rPr>
        <w:t>‌</w:t>
      </w:r>
      <w:bookmarkStart w:name="cd0455fc-5d22-4e31-aea0-49981f8c0f7b" w:id="2"/>
      <w:r>
        <w:rPr>
          <w:rFonts w:ascii="Times New Roman" w:hAnsi="Times New Roman"/>
          <w:b/>
          <w:i w:val="false"/>
          <w:color w:val="000000"/>
          <w:sz w:val="28"/>
        </w:rPr>
        <w:t>Администрация муниципального образования Суворовский район</w:t>
      </w:r>
      <w:bookmarkEnd w:id="2"/>
      <w:r>
        <w:rPr>
          <w:rFonts w:ascii="Times New Roman" w:hAnsi="Times New Roman"/>
          <w:b/>
          <w:i w:val="false"/>
          <w:color w:val="000000"/>
          <w:sz w:val="28"/>
        </w:rPr>
        <w:t>‌</w:t>
      </w:r>
      <w:r>
        <w:rPr>
          <w:rFonts w:ascii="Times New Roman" w:hAnsi="Times New Roman"/>
          <w:b w:val="false"/>
          <w:i w:val="false"/>
          <w:color w:val="000000"/>
          <w:sz w:val="28"/>
        </w:rPr>
        <w:t>​</w:t>
      </w:r>
    </w:p>
    <w:p>
      <w:pPr>
        <w:spacing w:before="0" w:after="0" w:line="408"/>
        <w:ind w:left="120"/>
        <w:jc w:val="center"/>
      </w:pPr>
      <w:r>
        <w:rPr>
          <w:rFonts w:ascii="Times New Roman" w:hAnsi="Times New Roman"/>
          <w:b/>
          <w:i w:val="false"/>
          <w:color w:val="000000"/>
          <w:sz w:val="28"/>
        </w:rPr>
        <w:t>МКОУ "Новочерепетская СОШ"</w:t>
      </w:r>
    </w:p>
    <w:p>
      <w:pPr>
        <w:spacing w:before="0" w:after="0"/>
        <w:ind w:left="120"/>
        <w:jc w:val="left"/>
      </w:pPr>
    </w:p>
    <w:p>
      <w:pPr>
        <w:spacing w:before="0" w:after="0"/>
        <w:ind w:left="120"/>
        <w:jc w:val="left"/>
      </w:pPr>
    </w:p>
    <w:p>
      <w:pPr>
        <w:spacing w:before="0" w:after="0"/>
        <w:ind w:left="120"/>
        <w:jc w:val="left"/>
      </w:pPr>
    </w:p>
    <w:p>
      <w:pPr>
        <w:spacing w:before="0" w:after="0"/>
        <w:ind w:left="120"/>
        <w:jc w:val="left"/>
      </w:pPr>
    </w:p>
    <w:tbl>
      <w:tblPr>
        <w:tblStyle w:val="a3"/>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firstRow="1" w:lastRow="0" w:firstColumn="1" w:lastColumn="0" w:noHBand="0" w:noVBand="1" w:val="04A0"/>
      </w:tblPr>
      <w:tblGrid>
        <w:gridCol w:w="3114"/>
        <w:gridCol w:w="3115"/>
        <w:gridCol w:w="3115"/>
      </w:tblGrid>
      <w:tr w:rsidRPr="00E2220E" w:rsidR="00C53FFE" w:rsidTr="000D4161" w14:paraId="26A8C608" w14:textId="77777777">
        <w:tc>
          <w:tcPr>
            <w:tcW w:w="3114" w:type="dxa"/>
          </w:tcPr>
          <w:p w:rsidRPr="0040209D" w:rsidR="00C53FFE" w:rsidP="000D4161" w:rsidRDefault="00C53FFE" w14:paraId="1C4917E0" w14:textId="77777777">
            <w:pPr>
              <w:autoSpaceDE w:val="false"/>
              <w:autoSpaceDN w:val="false"/>
              <w:spacing w:after="120"/>
              <w:jc w:val="both"/>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РАССМОТРЕНО</w:t>
            </w:r>
          </w:p>
          <w:p w:rsidRPr="008944ED" w:rsidR="004E6975" w:rsidP="004E6975" w:rsidRDefault="004E6975" w14:paraId="4692BCC6" w14:textId="460389BA">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На заседании педагогического совета</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0660D585"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4BEBFDC6" w14:textId="5F4E5880">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Тягунова С.И.</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736015" w14:textId="6E67492A">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Протокол №14</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28</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08</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rPr>
              <w:t xml:space="preserve">  </w:t>
            </w:r>
            <w:proofErr w:type="gramEnd"/>
            <w:r>
              <w:rPr>
                <w:rFonts w:ascii="Times New Roman" w:hAnsi="Times New Roman" w:eastAsia="Times New Roman"/>
                <w:color w:val="000000"/>
                <w:sz w:val="24"/>
                <w:szCs w:val="24"/>
              </w:rPr>
              <w:t xml:space="preserve"> </w:t>
            </w:r>
            <w:r w:rsidRPr="004E6975">
              <w:rPr>
                <w:rFonts w:ascii="Times New Roman" w:hAnsi="Times New Roman" w:eastAsia="Times New Roman"/>
                <w:color w:val="000000"/>
                <w:sz w:val="24"/>
                <w:szCs w:val="24"/>
                <w:lang w:val="ru-RU"/>
              </w:rPr>
              <w:t>2023</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5EFBAE4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Pr="0040209D" w:rsidR="00C53FFE" w:rsidP="000D4161" w:rsidRDefault="00C53FFE" w14:paraId="785AC6EA" w14:textId="77777777">
            <w:pPr>
              <w:autoSpaceDE w:val="false"/>
              <w:autoSpaceDN w:val="false"/>
              <w:spacing w:after="120"/>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СОГЛАСОВАНО</w:t>
            </w:r>
          </w:p>
          <w:p w:rsidRPr="008944ED" w:rsidR="004E6975" w:rsidP="004E6975" w:rsidRDefault="004E6975" w14:paraId="5A426C1A" w14:textId="616ED2BB">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Заместитель директора по УВР</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413A0D31"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6B18F248" w14:textId="5EF4DBA4">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Ушкова Н.В.</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139A0F" w14:textId="0F5E1330">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Протокол №14</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28</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08</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 xml:space="preserve"> </w:t>
            </w:r>
            <w:proofErr w:type="gramEnd"/>
            <w:r w:rsidRPr="004E6975">
              <w:rPr>
                <w:rFonts w:ascii="Times New Roman" w:hAnsi="Times New Roman" w:eastAsia="Times New Roman"/>
                <w:color w:val="000000"/>
                <w:sz w:val="24"/>
                <w:szCs w:val="24"/>
                <w:lang w:val="ru-RU"/>
              </w:rPr>
              <w:t>2023</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6E0A703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000E6D86" w:rsidP="000E6D86" w:rsidRDefault="000E6D86" w14:paraId="62B4B5BD" w14:textId="0770E67C">
            <w:pPr>
              <w:autoSpaceDE w:val="false"/>
              <w:autoSpaceDN w:val="false"/>
              <w:spacing w:after="120"/>
              <w:rPr>
                <w:rFonts w:ascii="Times New Roman" w:hAnsi="Times New Roman" w:eastAsia="Times New Roman"/>
                <w:color w:val="000000"/>
                <w:sz w:val="28"/>
                <w:szCs w:val="28"/>
                <w:lang w:val="ru-RU"/>
              </w:rPr>
            </w:pPr>
            <w:r>
              <w:rPr>
                <w:rFonts w:ascii="Times New Roman" w:hAnsi="Times New Roman" w:eastAsia="Times New Roman"/>
                <w:color w:val="000000"/>
                <w:sz w:val="28"/>
                <w:szCs w:val="28"/>
                <w:lang w:val="ru-RU"/>
              </w:rPr>
              <w:t>УТВЕРЖДЕНО</w:t>
            </w:r>
          </w:p>
          <w:p w:rsidRPr="008944ED" w:rsidR="000E6D86" w:rsidP="000E6D86" w:rsidRDefault="008610C7" w14:paraId="6422558D" w14:textId="727F7A87">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Директор↵↵</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0E6D86" w:rsidP="000E6D86" w:rsidRDefault="000E6D86" w14:paraId="0BDDA521" w14:textId="247CC06E">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86502D" w:rsidP="0086502D" w:rsidRDefault="0086502D" w14:paraId="003A1438" w14:textId="3639A1FA">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Лахова О.П.</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0E6D86" w:rsidP="000E6D86" w:rsidRDefault="008944ED" w14:paraId="5114A36D" w14:textId="100F0751">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Протокол №14</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от «</w:t>
            </w:r>
            <w:r w:rsidRPr="00344265" w:rsidR="00E9175A">
              <w:rPr>
                <w:rFonts w:ascii="Times New Roman" w:hAnsi="Times New Roman" w:eastAsia="Times New Roman"/>
                <w:color w:val="000000"/>
                <w:sz w:val="24"/>
                <w:szCs w:val="24"/>
                <w:lang w:val="ru-RU"/>
              </w:rPr>
              <w:t>28</w:t>
            </w:r>
            <w:proofErr w:type="spellStart"/>
            <w:r w:rsidR="00E9175A">
              <w:rPr>
                <w:rFonts w:ascii="Times New Roman" w:hAnsi="Times New Roman" w:eastAsia="Times New Roman"/>
                <w:color w:val="000000"/>
                <w:sz w:val="24"/>
                <w:szCs w:val="24"/>
              </w:rPr>
            </w:r>
            <w:proofErr w:type="spellEnd"/>
            <w:r w:rsidRPr="00344265" w:rsidR="00E9175A">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08</w:t>
            </w:r>
            <w:proofErr w:type="spellStart"/>
            <w:proofErr w:type="gramStart"/>
            <w:r w:rsidR="00344265">
              <w:rPr>
                <w:rFonts w:ascii="Times New Roman" w:hAnsi="Times New Roman" w:eastAsia="Times New Roman"/>
                <w:color w:val="000000"/>
                <w:sz w:val="24"/>
                <w:szCs w:val="24"/>
              </w:rPr>
            </w:r>
            <w:proofErr w:type="spellEnd"/>
            <w:r w:rsidRPr="00344265" w:rsid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 xml:space="preserve"> </w:t>
            </w:r>
            <w:proofErr w:type="gramEnd"/>
            <w:r w:rsidRPr="004E6975" w:rsidR="00344265">
              <w:rPr>
                <w:rFonts w:ascii="Times New Roman" w:hAnsi="Times New Roman" w:eastAsia="Times New Roman"/>
                <w:color w:val="000000"/>
                <w:sz w:val="24"/>
                <w:szCs w:val="24"/>
                <w:lang w:val="ru-RU"/>
              </w:rPr>
              <w:t>2023</w:t>
            </w:r>
            <w:proofErr w:type="spellStart"/>
            <w:r w:rsidR="00344265">
              <w:rPr>
                <w:rFonts w:ascii="Times New Roman" w:hAnsi="Times New Roman" w:eastAsia="Times New Roman"/>
                <w:color w:val="000000"/>
                <w:sz w:val="24"/>
                <w:szCs w:val="24"/>
              </w:rPr>
            </w:r>
            <w:proofErr w:type="spellEnd"/>
            <w:r w:rsidRPr="004E6975" w:rsid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г.</w:t>
            </w:r>
          </w:p>
          <w:p w:rsidRPr="0040209D" w:rsidR="00C53FFE" w:rsidP="000D4161" w:rsidRDefault="00C53FFE" w14:paraId="2EA90EC7"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r>
    </w:tbl>
    <w:p>
      <w:pPr>
        <w:spacing w:before="0" w:after="0"/>
        <w:ind w:left="120"/>
        <w:jc w:val="left"/>
      </w:pPr>
    </w:p>
    <w:p>
      <w:pPr>
        <w:spacing w:before="0" w:after="0"/>
        <w:ind w:left="120"/>
        <w:jc w:val="left"/>
      </w:pPr>
      <w:r>
        <w:rPr>
          <w:rFonts w:ascii="Times New Roman" w:hAnsi="Times New Roman"/>
          <w:b w:val="false"/>
          <w:i w:val="false"/>
          <w:color w:val="000000"/>
          <w:sz w:val="28"/>
        </w:rPr>
        <w:t>‌</w:t>
      </w:r>
    </w:p>
    <w:p>
      <w:pPr>
        <w:spacing w:before="0" w:after="0"/>
        <w:ind w:left="120"/>
        <w:jc w:val="left"/>
      </w:pPr>
    </w:p>
    <w:p>
      <w:pPr>
        <w:spacing w:before="0" w:after="0"/>
        <w:ind w:left="120"/>
        <w:jc w:val="left"/>
      </w:pPr>
    </w:p>
    <w:p>
      <w:pPr>
        <w:spacing w:before="0" w:after="0"/>
        <w:ind w:left="120"/>
        <w:jc w:val="left"/>
      </w:pPr>
    </w:p>
    <w:p>
      <w:pPr>
        <w:spacing w:before="0" w:after="0" w:line="408"/>
        <w:ind w:left="120"/>
        <w:jc w:val="center"/>
      </w:pPr>
      <w:r>
        <w:rPr>
          <w:rFonts w:ascii="Times New Roman" w:hAnsi="Times New Roman"/>
          <w:b/>
          <w:i w:val="false"/>
          <w:color w:val="000000"/>
          <w:sz w:val="28"/>
        </w:rPr>
        <w:t>РАБОЧАЯ ПРОГРАММА</w:t>
      </w:r>
    </w:p>
    <w:p>
      <w:pPr>
        <w:spacing w:before="0" w:after="0" w:line="408"/>
        <w:ind w:left="120"/>
        <w:jc w:val="center"/>
      </w:pPr>
      <w:r>
        <w:rPr>
          <w:rFonts w:ascii="Times New Roman" w:hAnsi="Times New Roman"/>
          <w:b w:val="false"/>
          <w:i w:val="false"/>
          <w:color w:val="000000"/>
          <w:sz w:val="28"/>
        </w:rPr>
        <w:t>(</w:t>
      </w:r>
      <w:r>
        <w:rPr>
          <w:rFonts w:ascii="Times New Roman" w:hAnsi="Times New Roman"/>
          <w:b w:val="false"/>
          <w:i w:val="false"/>
          <w:color w:val="000000"/>
          <w:sz w:val="28"/>
        </w:rPr>
        <w:t>ID</w:t>
      </w:r>
      <w:r>
        <w:rPr>
          <w:rFonts w:ascii="Times New Roman" w:hAnsi="Times New Roman"/>
          <w:b w:val="false"/>
          <w:i w:val="false"/>
          <w:color w:val="000000"/>
          <w:sz w:val="28"/>
        </w:rPr>
        <w:t xml:space="preserve"> 2336828)</w:t>
      </w:r>
    </w:p>
    <w:p>
      <w:pPr>
        <w:spacing w:before="0" w:after="0"/>
        <w:ind w:left="120"/>
        <w:jc w:val="center"/>
      </w:pPr>
    </w:p>
    <w:p>
      <w:pPr>
        <w:spacing w:before="0" w:after="0" w:line="408"/>
        <w:ind w:left="120"/>
        <w:jc w:val="center"/>
      </w:pPr>
      <w:r>
        <w:rPr>
          <w:rFonts w:ascii="Times New Roman" w:hAnsi="Times New Roman"/>
          <w:b/>
          <w:i w:val="false"/>
          <w:color w:val="000000"/>
          <w:sz w:val="28"/>
        </w:rPr>
        <w:t>учебного предмета «Иностранный (немецкий) язык»</w:t>
      </w:r>
    </w:p>
    <w:p>
      <w:pPr>
        <w:spacing w:before="0" w:after="0" w:line="408"/>
        <w:ind w:left="120"/>
        <w:jc w:val="center"/>
      </w:pPr>
      <w:r>
        <w:rPr>
          <w:rFonts w:ascii="Times New Roman" w:hAnsi="Times New Roman"/>
          <w:b w:val="false"/>
          <w:i w:val="false"/>
          <w:color w:val="000000"/>
          <w:sz w:val="28"/>
        </w:rPr>
        <w:t xml:space="preserve">для обучающихся 5 </w:t>
      </w:r>
      <w:r>
        <w:rPr>
          <w:rFonts w:ascii="Times New Roman" w:hAnsi="Times New Roman"/>
          <w:b w:val="false"/>
          <w:i w:val="false"/>
          <w:color w:val="000000"/>
          <w:sz w:val="28"/>
        </w:rPr>
        <w:t xml:space="preserve">– </w:t>
      </w:r>
      <w:r>
        <w:rPr>
          <w:rFonts w:ascii="Times New Roman" w:hAnsi="Times New Roman"/>
          <w:b w:val="false"/>
          <w:i w:val="false"/>
          <w:color w:val="000000"/>
          <w:sz w:val="28"/>
        </w:rPr>
        <w:t xml:space="preserve">9 классов </w:t>
      </w: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r>
        <w:rPr>
          <w:rFonts w:ascii="Times New Roman" w:hAnsi="Times New Roman"/>
          <w:b w:val="false"/>
          <w:i w:val="false"/>
          <w:color w:val="000000"/>
          <w:sz w:val="28"/>
        </w:rPr>
        <w:t>​</w:t>
      </w:r>
      <w:bookmarkStart w:name="dfff3397-45d9-4b90-887c-a087fbc7d883" w:id="3"/>
      <w:r>
        <w:rPr>
          <w:rFonts w:ascii="Times New Roman" w:hAnsi="Times New Roman"/>
          <w:b/>
          <w:i w:val="false"/>
          <w:color w:val="000000"/>
          <w:sz w:val="28"/>
        </w:rPr>
        <w:t>п. Новая Черепеть</w:t>
      </w:r>
      <w:bookmarkEnd w:id="3"/>
      <w:r>
        <w:rPr>
          <w:rFonts w:ascii="Times New Roman" w:hAnsi="Times New Roman"/>
          <w:b/>
          <w:i w:val="false"/>
          <w:color w:val="000000"/>
          <w:sz w:val="28"/>
        </w:rPr>
        <w:t>‌ ‌</w:t>
      </w:r>
      <w:r>
        <w:rPr>
          <w:rFonts w:ascii="Times New Roman" w:hAnsi="Times New Roman"/>
          <w:b w:val="false"/>
          <w:i w:val="false"/>
          <w:color w:val="000000"/>
          <w:sz w:val="28"/>
        </w:rPr>
        <w:t>​</w:t>
      </w:r>
    </w:p>
    <w:p>
      <w:pPr>
        <w:spacing w:before="0" w:after="0"/>
        <w:ind w:left="120"/>
        <w:jc w:val="left"/>
      </w:pPr>
    </w:p>
    <w:bookmarkStart w:name="block-17393554" w:id="4"/>
    <w:p>
      <w:pPr>
        <w:sectPr>
          <w:pgSz w:w="11906" w:h="16383" w:orient="portrait"/>
        </w:sectPr>
      </w:pPr>
    </w:p>
    <w:bookmarkEnd w:id="4"/>
    <w:bookmarkEnd w:id="0"/>
    <w:bookmarkStart w:name="block-17393555" w:id="5"/>
    <w:p>
      <w:pPr>
        <w:spacing w:before="0" w:after="0" w:line="264"/>
        <w:ind w:firstLine="600"/>
        <w:jc w:val="both"/>
      </w:pPr>
      <w:r>
        <w:rPr>
          <w:rFonts w:ascii="Times New Roman" w:hAnsi="Times New Roman"/>
          <w:b/>
          <w:i w:val="false"/>
          <w:color w:val="000000"/>
          <w:sz w:val="28"/>
        </w:rPr>
        <w:t>ПОЯСНИТЕЛЬНАЯ ЗАПИСКА</w:t>
      </w:r>
      <w:r>
        <w:rPr>
          <w:rFonts w:ascii="Times New Roman" w:hAnsi="Times New Roman"/>
          <w:b w:val="false"/>
          <w:i w:val="false"/>
          <w:color w:val="000000"/>
          <w:sz w:val="28"/>
        </w:rPr>
        <w:t xml:space="preserve"> </w:t>
      </w:r>
    </w:p>
    <w:p>
      <w:pPr>
        <w:spacing w:before="0" w:after="0" w:line="264"/>
        <w:ind w:firstLine="600"/>
        <w:jc w:val="both"/>
      </w:pPr>
      <w:r>
        <w:rPr>
          <w:rFonts w:ascii="Times New Roman" w:hAnsi="Times New Roman"/>
          <w:b w:val="false"/>
          <w:i w:val="false"/>
          <w:color w:val="000000"/>
          <w:sz w:val="28"/>
        </w:rPr>
        <w:t>П</w:t>
      </w:r>
      <w:r>
        <w:rPr>
          <w:rFonts w:ascii="Times New Roman" w:hAnsi="Times New Roman"/>
          <w:b w:val="false"/>
          <w:i w:val="false"/>
          <w:color w:val="000000"/>
          <w:sz w:val="28"/>
        </w:rPr>
        <w:t xml:space="preserve">рограмма по </w:t>
      </w:r>
      <w:r>
        <w:rPr>
          <w:rFonts w:ascii="Times New Roman" w:hAnsi="Times New Roman"/>
          <w:b w:val="false"/>
          <w:i w:val="false"/>
          <w:color w:val="000000"/>
          <w:sz w:val="28"/>
        </w:rPr>
        <w:t>иностранному (</w:t>
      </w:r>
      <w:r>
        <w:rPr>
          <w:rFonts w:ascii="Times New Roman" w:hAnsi="Times New Roman"/>
          <w:b w:val="false"/>
          <w:i w:val="false"/>
          <w:color w:val="000000"/>
          <w:sz w:val="28"/>
        </w:rPr>
        <w:t>немецкому</w:t>
      </w:r>
      <w:r>
        <w:rPr>
          <w:rFonts w:ascii="Times New Roman" w:hAnsi="Times New Roman"/>
          <w:b w:val="false"/>
          <w:i w:val="false"/>
          <w:color w:val="000000"/>
          <w:sz w:val="28"/>
        </w:rPr>
        <w:t>)</w:t>
      </w:r>
      <w:r>
        <w:rPr>
          <w:rFonts w:ascii="Times New Roman" w:hAnsi="Times New Roman"/>
          <w:b w:val="false"/>
          <w:i w:val="false"/>
          <w:color w:val="000000"/>
          <w:sz w:val="28"/>
        </w:rPr>
        <w:t xml:space="preserve"> языку на уровне основного общего образования составлена на основе требований к результатам освоения основной образовательной программы, представленных в </w:t>
      </w:r>
      <w:r>
        <w:rPr>
          <w:rFonts w:ascii="Times New Roman" w:hAnsi="Times New Roman"/>
          <w:b w:val="false"/>
          <w:i w:val="false"/>
          <w:color w:val="000000"/>
          <w:sz w:val="28"/>
        </w:rPr>
        <w:t>ФГОС ООО</w:t>
      </w:r>
      <w:r>
        <w:rPr>
          <w:rFonts w:ascii="Times New Roman" w:hAnsi="Times New Roman"/>
          <w:b w:val="false"/>
          <w:i w:val="false"/>
          <w:color w:val="000000"/>
          <w:sz w:val="28"/>
        </w:rPr>
        <w:t xml:space="preserve">, а также на основе характеристики планируемых результатов духовно-нравственного развития, воспитания и социализации обучающихся, представленной в </w:t>
      </w:r>
      <w:r>
        <w:rPr>
          <w:rFonts w:ascii="Times New Roman" w:hAnsi="Times New Roman"/>
          <w:b w:val="false"/>
          <w:i w:val="false"/>
          <w:color w:val="000000"/>
          <w:sz w:val="28"/>
        </w:rPr>
        <w:t>федеральной</w:t>
      </w:r>
      <w:r>
        <w:rPr>
          <w:rFonts w:ascii="Times New Roman" w:hAnsi="Times New Roman"/>
          <w:b w:val="false"/>
          <w:i w:val="false"/>
          <w:color w:val="000000"/>
          <w:sz w:val="28"/>
        </w:rPr>
        <w:t xml:space="preserve"> </w:t>
      </w:r>
      <w:r>
        <w:rPr>
          <w:rFonts w:ascii="Times New Roman" w:hAnsi="Times New Roman"/>
          <w:b w:val="false"/>
          <w:i w:val="false"/>
          <w:color w:val="000000"/>
          <w:sz w:val="28"/>
        </w:rPr>
        <w:t xml:space="preserve">рабочей </w:t>
      </w:r>
      <w:r>
        <w:rPr>
          <w:rFonts w:ascii="Times New Roman" w:hAnsi="Times New Roman"/>
          <w:b w:val="false"/>
          <w:i w:val="false"/>
          <w:color w:val="000000"/>
          <w:sz w:val="28"/>
        </w:rPr>
        <w:t>программе воспитания.</w:t>
      </w:r>
    </w:p>
    <w:p>
      <w:pPr>
        <w:spacing w:before="0" w:after="0" w:line="264"/>
        <w:ind w:firstLine="600"/>
        <w:jc w:val="both"/>
      </w:pPr>
      <w:r>
        <w:rPr>
          <w:rFonts w:ascii="Times New Roman" w:hAnsi="Times New Roman"/>
          <w:b w:val="false"/>
          <w:i w:val="false"/>
          <w:color w:val="000000"/>
          <w:sz w:val="28"/>
        </w:rPr>
        <w:t xml:space="preserve">Программа </w:t>
      </w:r>
      <w:r>
        <w:rPr>
          <w:rFonts w:ascii="Times New Roman" w:hAnsi="Times New Roman"/>
          <w:b w:val="false"/>
          <w:i w:val="false"/>
          <w:color w:val="000000"/>
          <w:sz w:val="28"/>
        </w:rPr>
        <w:t xml:space="preserve">по </w:t>
      </w:r>
      <w:r>
        <w:rPr>
          <w:rFonts w:ascii="Times New Roman" w:hAnsi="Times New Roman"/>
          <w:b w:val="false"/>
          <w:i w:val="false"/>
          <w:color w:val="000000"/>
          <w:sz w:val="28"/>
        </w:rPr>
        <w:t>иностранному (немецкому)</w:t>
      </w:r>
      <w:r>
        <w:rPr>
          <w:rFonts w:ascii="Times New Roman" w:hAnsi="Times New Roman"/>
          <w:b w:val="false"/>
          <w:i w:val="false"/>
          <w:color w:val="000000"/>
          <w:sz w:val="28"/>
        </w:rPr>
        <w:t xml:space="preserve"> языку разработана с целью оказания методической помощи учителю в создании рабочей программы по учебному предмету</w:t>
      </w:r>
      <w:r>
        <w:rPr>
          <w:rFonts w:ascii="Times New Roman" w:hAnsi="Times New Roman"/>
          <w:b w:val="false"/>
          <w:i w:val="false"/>
          <w:color w:val="000000"/>
          <w:sz w:val="28"/>
        </w:rPr>
        <w:t xml:space="preserve">, даёт представление о целях образования, развития и воспитания обучающихся на уровне основного общего образования средствами учебного предмета, определяет обязательную (инвариантную) часть содержания программы по иностранному (немецкому) языку. Программа </w:t>
      </w:r>
      <w:r>
        <w:rPr>
          <w:rFonts w:ascii="Times New Roman" w:hAnsi="Times New Roman"/>
          <w:b w:val="false"/>
          <w:i w:val="false"/>
          <w:color w:val="000000"/>
          <w:sz w:val="28"/>
        </w:rPr>
        <w:t xml:space="preserve">по </w:t>
      </w:r>
      <w:r>
        <w:rPr>
          <w:rFonts w:ascii="Times New Roman" w:hAnsi="Times New Roman"/>
          <w:b w:val="false"/>
          <w:i w:val="false"/>
          <w:color w:val="000000"/>
          <w:sz w:val="28"/>
        </w:rPr>
        <w:t>иностранному (немецкому)</w:t>
      </w:r>
      <w:r>
        <w:rPr>
          <w:rFonts w:ascii="Times New Roman" w:hAnsi="Times New Roman"/>
          <w:b w:val="false"/>
          <w:i w:val="false"/>
          <w:color w:val="000000"/>
          <w:sz w:val="28"/>
        </w:rPr>
        <w:t xml:space="preserve"> языку </w:t>
      </w:r>
      <w:r>
        <w:rPr>
          <w:rFonts w:ascii="Times New Roman" w:hAnsi="Times New Roman"/>
          <w:b w:val="false"/>
          <w:i w:val="false"/>
          <w:color w:val="000000"/>
          <w:sz w:val="28"/>
        </w:rPr>
        <w:t xml:space="preserve">устанавливает распределение обязательного предметного содержания по годам обучения, последовательность их изучения с учётом особенностей структуры немецкого языка, межпредметных связей иностранного (немецкого) языка с содержанием учебных предметов, изучаемых на уровне основного общего образования с учётом возрастных особенностей обучающихся. В программе по иностранному (немецкому) языку для основного общего образования предусмотрено развитие речевых умений и </w:t>
      </w:r>
      <w:r>
        <w:rPr>
          <w:rFonts w:ascii="Times New Roman" w:hAnsi="Times New Roman"/>
          <w:b w:val="false"/>
          <w:i w:val="false"/>
          <w:color w:val="000000"/>
          <w:sz w:val="28"/>
        </w:rPr>
        <w:t>языковых навыков</w:t>
      </w:r>
      <w:r>
        <w:rPr>
          <w:rFonts w:ascii="Times New Roman" w:hAnsi="Times New Roman"/>
          <w:b w:val="false"/>
          <w:i w:val="false"/>
          <w:color w:val="000000"/>
          <w:sz w:val="28"/>
        </w:rPr>
        <w:t>, представленных в федеральной рабочей программе по иностранному (немецкому) языку начального общего образования, что обеспечивает преемственность между уровнями общего образования.</w:t>
      </w:r>
    </w:p>
    <w:p>
      <w:pPr>
        <w:spacing w:before="0" w:after="0" w:line="264"/>
        <w:ind w:firstLine="600"/>
        <w:jc w:val="both"/>
      </w:pPr>
      <w:r>
        <w:rPr>
          <w:rFonts w:ascii="Times New Roman" w:hAnsi="Times New Roman"/>
          <w:b w:val="false"/>
          <w:i w:val="false"/>
          <w:color w:val="000000"/>
          <w:sz w:val="28"/>
        </w:rPr>
        <w:t xml:space="preserve">Изучение иностранного (немецкого) языка направлено на формирование коммуникативной культуры обучающихся, способствует общему речевому развитию обучающихся, воспитанию гражданской идентичности, расширению кругозора, воспитанию чувств и эмоций. </w:t>
      </w:r>
    </w:p>
    <w:p>
      <w:pPr>
        <w:spacing w:before="0" w:after="0" w:line="264"/>
        <w:ind w:firstLine="600"/>
        <w:jc w:val="both"/>
      </w:pPr>
      <w:r>
        <w:rPr>
          <w:rFonts w:ascii="Times New Roman" w:hAnsi="Times New Roman"/>
          <w:b w:val="false"/>
          <w:i w:val="false"/>
          <w:color w:val="000000"/>
          <w:sz w:val="28"/>
        </w:rPr>
        <w:t>Построение программы по иностранному (немецкому) языку</w:t>
      </w:r>
      <w:r>
        <w:rPr>
          <w:rFonts w:ascii="Times New Roman" w:hAnsi="Times New Roman"/>
          <w:b w:val="false"/>
          <w:i w:val="false"/>
          <w:color w:val="000000"/>
          <w:sz w:val="28"/>
        </w:rPr>
        <w:t xml:space="preserve"> </w:t>
      </w:r>
      <w:r>
        <w:rPr>
          <w:rFonts w:ascii="Times New Roman" w:hAnsi="Times New Roman"/>
          <w:b w:val="false"/>
          <w:i w:val="false"/>
          <w:color w:val="000000"/>
          <w:sz w:val="28"/>
        </w:rPr>
        <w:t>имеет нелинейный характер и основано на концентрическом принципе. В каждом классе даются новые элементы содержания и определяются новые требования.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w:t>
      </w:r>
    </w:p>
    <w:p>
      <w:pPr>
        <w:spacing w:before="0" w:after="0" w:line="264"/>
        <w:ind w:firstLine="600"/>
        <w:jc w:val="both"/>
      </w:pPr>
      <w:r>
        <w:rPr>
          <w:rFonts w:ascii="Times New Roman" w:hAnsi="Times New Roman"/>
          <w:b w:val="false"/>
          <w:i w:val="false"/>
          <w:color w:val="000000"/>
          <w:sz w:val="28"/>
        </w:rPr>
        <w:t>Возрастание значимости владения иностранными языками приводит к переосмыслению целей и содержания обучения иностранному (немецкому) языку</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Цели иноязычного образования формулируются на ценностном, когнитивном и прагматическом уровнях и воплощаются в личностных, метапредметных и предметных результатах обучения. Иностранные языки являются средством общения и самореализации и социальной адаптации, развития умений поиска, обработки и использования информации в познавательных целях, одним из средств воспитания гражданина, патриота, развития национального самосознания.</w:t>
      </w:r>
    </w:p>
    <w:p>
      <w:pPr>
        <w:spacing w:before="0" w:after="0" w:line="264"/>
        <w:ind w:firstLine="600"/>
        <w:jc w:val="both"/>
      </w:pPr>
      <w:r>
        <w:rPr>
          <w:rFonts w:ascii="Times New Roman" w:hAnsi="Times New Roman"/>
          <w:b w:val="false"/>
          <w:i w:val="false"/>
          <w:color w:val="000000"/>
          <w:sz w:val="28"/>
        </w:rPr>
        <w:t>Целью иноязычного образования является формирование коммуникативной компетенции обучающихся в единстве таких её составляющих, как:</w:t>
      </w:r>
    </w:p>
    <w:p>
      <w:pPr>
        <w:spacing w:before="0" w:after="0" w:line="264"/>
        <w:ind w:firstLine="600"/>
        <w:jc w:val="both"/>
      </w:pPr>
      <w:r>
        <w:rPr>
          <w:rFonts w:ascii="Times New Roman" w:hAnsi="Times New Roman"/>
          <w:b w:val="false"/>
          <w:i w:val="false"/>
          <w:color w:val="000000"/>
          <w:sz w:val="28"/>
        </w:rPr>
        <w:t>речевая компетенция – развитие коммуникативных умений в четырёх основных видах речевой деятельности (говорении, аудировании, чтении, письме);</w:t>
      </w:r>
    </w:p>
    <w:p>
      <w:pPr>
        <w:spacing w:before="0" w:after="0" w:line="264"/>
        <w:ind w:firstLine="600"/>
        <w:jc w:val="both"/>
      </w:pPr>
      <w:r>
        <w:rPr>
          <w:rFonts w:ascii="Times New Roman" w:hAnsi="Times New Roman"/>
          <w:b w:val="false"/>
          <w:i w:val="false"/>
          <w:color w:val="000000"/>
          <w:sz w:val="28"/>
        </w:rPr>
        <w:t>языковая компетенция – овладение новыми языковыми средствами (фонетическими, орфографическими, лексическими, грамматическими) в соответствии c отобранными темами общения, освоение знаний о языковых явлениях изучаемого языка, разных способах выражения мысли в родном и иностранном языках;</w:t>
      </w:r>
    </w:p>
    <w:p>
      <w:pPr>
        <w:spacing w:before="0" w:after="0" w:line="264"/>
        <w:ind w:firstLine="600"/>
        <w:jc w:val="both"/>
      </w:pPr>
      <w:r>
        <w:rPr>
          <w:rFonts w:ascii="Times New Roman" w:hAnsi="Times New Roman"/>
          <w:b w:val="false"/>
          <w:i w:val="false"/>
          <w:color w:val="000000"/>
          <w:sz w:val="28"/>
        </w:rPr>
        <w:t>социокультурная (межкультурная) компетенция – приобщение к культуре, традициям, стран (страны) изучаемого языка в рамках тем и ситуаций общения, отвечающих опыту, интересам, психологическим особенностям обучающихся 5–9 классов на разных этапах (5–7 и 8–9 классы), формирование умения представлять свою страну, её культуру в условиях межкультурного общения;</w:t>
      </w:r>
    </w:p>
    <w:p>
      <w:pPr>
        <w:spacing w:before="0" w:after="0" w:line="264"/>
        <w:ind w:firstLine="600"/>
        <w:jc w:val="both"/>
      </w:pPr>
      <w:r>
        <w:rPr>
          <w:rFonts w:ascii="Times New Roman" w:hAnsi="Times New Roman"/>
          <w:b w:val="false"/>
          <w:i w:val="false"/>
          <w:color w:val="000000"/>
          <w:sz w:val="28"/>
        </w:rPr>
        <w:t>компенсаторная компетенция – развитие умений выходить из положения в условиях дефицита языковых средств при получении и передаче информации.</w:t>
      </w:r>
    </w:p>
    <w:p>
      <w:pPr>
        <w:spacing w:before="0" w:after="0" w:line="264"/>
        <w:ind w:firstLine="600"/>
        <w:jc w:val="both"/>
      </w:pPr>
      <w:r>
        <w:rPr>
          <w:rFonts w:ascii="Times New Roman" w:hAnsi="Times New Roman"/>
          <w:b w:val="false"/>
          <w:i w:val="false"/>
          <w:color w:val="000000"/>
          <w:sz w:val="28"/>
        </w:rPr>
        <w:t xml:space="preserve">Наряду с иноязычной коммуникативной компетенцией средствами иностранного (немецкого) языка </w:t>
      </w:r>
      <w:r>
        <w:rPr>
          <w:rFonts w:ascii="Times New Roman" w:hAnsi="Times New Roman"/>
          <w:b w:val="false"/>
          <w:i w:val="false"/>
          <w:color w:val="000000"/>
          <w:sz w:val="28"/>
        </w:rPr>
        <w:t>формируются компетенции</w:t>
      </w:r>
      <w:r>
        <w:rPr>
          <w:rFonts w:ascii="Times New Roman" w:hAnsi="Times New Roman"/>
          <w:b w:val="false"/>
          <w:i w:val="false"/>
          <w:color w:val="000000"/>
          <w:sz w:val="28"/>
        </w:rPr>
        <w:t>:</w:t>
      </w:r>
      <w:r>
        <w:rPr>
          <w:rFonts w:ascii="Times New Roman" w:hAnsi="Times New Roman"/>
          <w:b w:val="false"/>
          <w:i w:val="false"/>
          <w:color w:val="000000"/>
          <w:sz w:val="28"/>
        </w:rPr>
        <w:t xml:space="preserve"> образовательн</w:t>
      </w:r>
      <w:r>
        <w:rPr>
          <w:rFonts w:ascii="Times New Roman" w:hAnsi="Times New Roman"/>
          <w:b w:val="false"/>
          <w:i w:val="false"/>
          <w:color w:val="000000"/>
          <w:sz w:val="28"/>
        </w:rPr>
        <w:t>ая</w:t>
      </w:r>
      <w:r>
        <w:rPr>
          <w:rFonts w:ascii="Times New Roman" w:hAnsi="Times New Roman"/>
          <w:b w:val="false"/>
          <w:i w:val="false"/>
          <w:color w:val="000000"/>
          <w:sz w:val="28"/>
        </w:rPr>
        <w:t>, ценностно-ориентационн</w:t>
      </w:r>
      <w:r>
        <w:rPr>
          <w:rFonts w:ascii="Times New Roman" w:hAnsi="Times New Roman"/>
          <w:b w:val="false"/>
          <w:i w:val="false"/>
          <w:color w:val="000000"/>
          <w:sz w:val="28"/>
        </w:rPr>
        <w:t>ая</w:t>
      </w:r>
      <w:r>
        <w:rPr>
          <w:rFonts w:ascii="Times New Roman" w:hAnsi="Times New Roman"/>
          <w:b w:val="false"/>
          <w:i w:val="false"/>
          <w:color w:val="000000"/>
          <w:sz w:val="28"/>
        </w:rPr>
        <w:t>, общекультурн</w:t>
      </w:r>
      <w:r>
        <w:rPr>
          <w:rFonts w:ascii="Times New Roman" w:hAnsi="Times New Roman"/>
          <w:b w:val="false"/>
          <w:i w:val="false"/>
          <w:color w:val="000000"/>
          <w:sz w:val="28"/>
        </w:rPr>
        <w:t>ая</w:t>
      </w:r>
      <w:r>
        <w:rPr>
          <w:rFonts w:ascii="Times New Roman" w:hAnsi="Times New Roman"/>
          <w:b w:val="false"/>
          <w:i w:val="false"/>
          <w:color w:val="000000"/>
          <w:sz w:val="28"/>
        </w:rPr>
        <w:t>, учебно-познавательн</w:t>
      </w:r>
      <w:r>
        <w:rPr>
          <w:rFonts w:ascii="Times New Roman" w:hAnsi="Times New Roman"/>
          <w:b w:val="false"/>
          <w:i w:val="false"/>
          <w:color w:val="000000"/>
          <w:sz w:val="28"/>
        </w:rPr>
        <w:t>ая</w:t>
      </w:r>
      <w:r>
        <w:rPr>
          <w:rFonts w:ascii="Times New Roman" w:hAnsi="Times New Roman"/>
          <w:b w:val="false"/>
          <w:i w:val="false"/>
          <w:color w:val="000000"/>
          <w:sz w:val="28"/>
        </w:rPr>
        <w:t>, информационн</w:t>
      </w:r>
      <w:r>
        <w:rPr>
          <w:rFonts w:ascii="Times New Roman" w:hAnsi="Times New Roman"/>
          <w:b w:val="false"/>
          <w:i w:val="false"/>
          <w:color w:val="000000"/>
          <w:sz w:val="28"/>
        </w:rPr>
        <w:t>ая</w:t>
      </w:r>
      <w:r>
        <w:rPr>
          <w:rFonts w:ascii="Times New Roman" w:hAnsi="Times New Roman"/>
          <w:b w:val="false"/>
          <w:i w:val="false"/>
          <w:color w:val="000000"/>
          <w:sz w:val="28"/>
        </w:rPr>
        <w:t>, социально-трудов</w:t>
      </w:r>
      <w:r>
        <w:rPr>
          <w:rFonts w:ascii="Times New Roman" w:hAnsi="Times New Roman"/>
          <w:b w:val="false"/>
          <w:i w:val="false"/>
          <w:color w:val="000000"/>
          <w:sz w:val="28"/>
        </w:rPr>
        <w:t>ая</w:t>
      </w:r>
      <w:r>
        <w:rPr>
          <w:rFonts w:ascii="Times New Roman" w:hAnsi="Times New Roman"/>
          <w:b w:val="false"/>
          <w:i w:val="false"/>
          <w:color w:val="000000"/>
          <w:sz w:val="28"/>
        </w:rPr>
        <w:t xml:space="preserve"> и компетенци</w:t>
      </w:r>
      <w:r>
        <w:rPr>
          <w:rFonts w:ascii="Times New Roman" w:hAnsi="Times New Roman"/>
          <w:b w:val="false"/>
          <w:i w:val="false"/>
          <w:color w:val="000000"/>
          <w:sz w:val="28"/>
        </w:rPr>
        <w:t>я</w:t>
      </w:r>
      <w:r>
        <w:rPr>
          <w:rFonts w:ascii="Times New Roman" w:hAnsi="Times New Roman"/>
          <w:b w:val="false"/>
          <w:i w:val="false"/>
          <w:color w:val="000000"/>
          <w:sz w:val="28"/>
        </w:rPr>
        <w:t xml:space="preserve"> личностного самосовершенствования.</w:t>
      </w:r>
    </w:p>
    <w:p>
      <w:pPr>
        <w:spacing w:before="0" w:after="0" w:line="264"/>
        <w:ind w:firstLine="600"/>
        <w:jc w:val="both"/>
      </w:pPr>
      <w:r>
        <w:rPr>
          <w:rFonts w:ascii="Times New Roman" w:hAnsi="Times New Roman"/>
          <w:b w:val="false"/>
          <w:i w:val="false"/>
          <w:color w:val="000000"/>
          <w:sz w:val="28"/>
        </w:rPr>
        <w:t>Основными подходами к обучению иностранному (немецкому) языку признаются компетентностный, системно-деятельностный, межкультурный и коммуникативно-когнитивный, что предполагает возможность реализовать поставленные цели, добиться достижения планируемых результатов в рамках содержания, отобранного для основного общего образования, использования новых педагогических технологий (дифференциация, индивидуализация, проектная деятельность и другие) и использования современных средств обучения.</w:t>
      </w:r>
    </w:p>
    <w:p>
      <w:pPr>
        <w:spacing w:before="0" w:after="0" w:line="264"/>
        <w:ind w:firstLine="600"/>
        <w:jc w:val="both"/>
      </w:pPr>
      <w:r>
        <w:rPr>
          <w:rFonts w:ascii="Times New Roman" w:hAnsi="Times New Roman"/>
          <w:b w:val="false"/>
          <w:i w:val="false"/>
          <w:color w:val="000000"/>
          <w:sz w:val="28"/>
        </w:rPr>
        <w:t>‌</w:t>
      </w:r>
      <w:bookmarkStart w:name="c745326a-084d-471e-846d-1c67446acf05" w:id="6"/>
      <w:r>
        <w:rPr>
          <w:rFonts w:ascii="Times New Roman" w:hAnsi="Times New Roman"/>
          <w:b w:val="false"/>
          <w:i w:val="false"/>
          <w:color w:val="000000"/>
          <w:sz w:val="28"/>
        </w:rPr>
        <w:t>На изучение иностранного (немецкого) языка уровне основного общего образования отводится 510 часов: в 5 классе – 102 часа (3 часа в неделю), в 6 классе – 102 часа (3 часа неделю), в 7 классе – 102 часа (3 часа в неделю), в 8 классе –102 часа (3 часа в неделю), в 9 классе – 102 часа (3 часа в неделю).</w:t>
      </w:r>
      <w:bookmarkEnd w:id="6"/>
      <w:r>
        <w:rPr>
          <w:rFonts w:ascii="Times New Roman" w:hAnsi="Times New Roman"/>
          <w:b w:val="false"/>
          <w:i w:val="false"/>
          <w:color w:val="000000"/>
          <w:sz w:val="28"/>
        </w:rPr>
        <w:t>‌</w:t>
      </w:r>
    </w:p>
    <w:bookmarkStart w:name="block-17393555" w:id="7"/>
    <w:p>
      <w:pPr>
        <w:sectPr>
          <w:pgSz w:w="11906" w:h="16383" w:orient="portrait"/>
        </w:sectPr>
      </w:pPr>
    </w:p>
    <w:bookmarkEnd w:id="7"/>
    <w:bookmarkEnd w:id="5"/>
    <w:bookmarkStart w:name="block-17393556" w:id="8"/>
    <w:p>
      <w:pPr>
        <w:spacing w:before="0" w:after="0" w:line="264"/>
        <w:ind w:firstLine="600"/>
        <w:jc w:val="both"/>
      </w:pPr>
      <w:r>
        <w:rPr>
          <w:rFonts w:ascii="Times New Roman" w:hAnsi="Times New Roman"/>
          <w:b/>
          <w:i w:val="false"/>
          <w:color w:val="000000"/>
          <w:sz w:val="28"/>
        </w:rPr>
        <w:t>СОДЕРЖАНИЕ ОБУЧЕНИЯ</w:t>
      </w:r>
    </w:p>
    <w:p>
      <w:pPr>
        <w:spacing w:before="0" w:after="0" w:line="264"/>
        <w:ind w:firstLine="600"/>
        <w:jc w:val="both"/>
      </w:pPr>
      <w:r>
        <w:rPr>
          <w:rFonts w:ascii="Times New Roman" w:hAnsi="Times New Roman"/>
          <w:b/>
          <w:i w:val="false"/>
          <w:color w:val="000000"/>
          <w:sz w:val="28"/>
        </w:rPr>
        <w:t>5 КЛАСС</w:t>
      </w:r>
    </w:p>
    <w:p>
      <w:pPr>
        <w:spacing w:before="0" w:after="0" w:line="264"/>
        <w:ind w:firstLine="600"/>
        <w:jc w:val="both"/>
      </w:pPr>
      <w:r>
        <w:rPr>
          <w:rFonts w:ascii="Times New Roman" w:hAnsi="Times New Roman"/>
          <w:b/>
          <w:i w:val="false"/>
          <w:color w:val="000000"/>
          <w:sz w:val="28"/>
        </w:rPr>
        <w:t>Коммуникативные умения</w:t>
      </w:r>
    </w:p>
    <w:p>
      <w:pPr>
        <w:spacing w:before="0" w:after="0" w:line="264"/>
        <w:ind w:firstLine="600"/>
        <w:jc w:val="both"/>
      </w:pPr>
      <w:r>
        <w:rPr>
          <w:rFonts w:ascii="Times New Roman" w:hAnsi="Times New Roman"/>
          <w:b w:val="false"/>
          <w:i w:val="false"/>
          <w:color w:val="000000"/>
          <w:sz w:val="28"/>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Моя семья. Мои друзья. Семейные праздники: день рождения, Новый год.</w:t>
      </w:r>
    </w:p>
    <w:p>
      <w:pPr>
        <w:spacing w:before="0" w:after="0" w:line="264"/>
        <w:ind w:firstLine="600"/>
        <w:jc w:val="both"/>
      </w:pPr>
      <w:r>
        <w:rPr>
          <w:rFonts w:ascii="Times New Roman" w:hAnsi="Times New Roman"/>
          <w:b w:val="false"/>
          <w:i w:val="false"/>
          <w:color w:val="000000"/>
          <w:sz w:val="28"/>
        </w:rPr>
        <w:t>Внешность и характер человека (литературного персонажа). Досуг и увлечения (хобби) современного подростка (чтение, кино, спорт).</w:t>
      </w:r>
    </w:p>
    <w:p>
      <w:pPr>
        <w:spacing w:before="0" w:after="0" w:line="264"/>
        <w:ind w:firstLine="600"/>
        <w:jc w:val="both"/>
      </w:pPr>
      <w:r>
        <w:rPr>
          <w:rFonts w:ascii="Times New Roman" w:hAnsi="Times New Roman"/>
          <w:b w:val="false"/>
          <w:i w:val="false"/>
          <w:color w:val="000000"/>
          <w:sz w:val="28"/>
        </w:rPr>
        <w:t>Здоровый образ жизни: режим труда и отдыха, здоровое питание.</w:t>
      </w:r>
    </w:p>
    <w:p>
      <w:pPr>
        <w:spacing w:before="0" w:after="0" w:line="264"/>
        <w:ind w:firstLine="600"/>
        <w:jc w:val="both"/>
      </w:pPr>
      <w:r>
        <w:rPr>
          <w:rFonts w:ascii="Times New Roman" w:hAnsi="Times New Roman"/>
          <w:b w:val="false"/>
          <w:i w:val="false"/>
          <w:color w:val="000000"/>
          <w:sz w:val="28"/>
        </w:rPr>
        <w:t>Покупки: продукты питания.</w:t>
      </w:r>
    </w:p>
    <w:p>
      <w:pPr>
        <w:spacing w:before="0" w:after="0" w:line="264"/>
        <w:ind w:firstLine="600"/>
        <w:jc w:val="both"/>
      </w:pPr>
      <w:r>
        <w:rPr>
          <w:rFonts w:ascii="Times New Roman" w:hAnsi="Times New Roman"/>
          <w:b w:val="false"/>
          <w:i w:val="false"/>
          <w:color w:val="000000"/>
          <w:sz w:val="28"/>
        </w:rPr>
        <w:t>Школа, школьная жизнь, школьная форма, изучаемые предметы. Переписка с иностранными сверстниками.</w:t>
      </w:r>
    </w:p>
    <w:p>
      <w:pPr>
        <w:spacing w:before="0" w:after="0" w:line="264"/>
        <w:ind w:firstLine="600"/>
        <w:jc w:val="both"/>
      </w:pPr>
      <w:r>
        <w:rPr>
          <w:rFonts w:ascii="Times New Roman" w:hAnsi="Times New Roman"/>
          <w:b w:val="false"/>
          <w:i w:val="false"/>
          <w:color w:val="000000"/>
          <w:sz w:val="28"/>
        </w:rPr>
        <w:t>Каникулы в различное время года. Виды отдыха.</w:t>
      </w:r>
    </w:p>
    <w:p>
      <w:pPr>
        <w:spacing w:before="0" w:after="0" w:line="264"/>
        <w:ind w:firstLine="600"/>
        <w:jc w:val="both"/>
      </w:pPr>
      <w:r>
        <w:rPr>
          <w:rFonts w:ascii="Times New Roman" w:hAnsi="Times New Roman"/>
          <w:b w:val="false"/>
          <w:i w:val="false"/>
          <w:color w:val="000000"/>
          <w:sz w:val="28"/>
        </w:rPr>
        <w:t>Природа: дикие и домашние животные. Погода.</w:t>
      </w:r>
    </w:p>
    <w:p>
      <w:pPr>
        <w:spacing w:before="0" w:after="0" w:line="264"/>
        <w:ind w:firstLine="600"/>
        <w:jc w:val="both"/>
      </w:pPr>
      <w:r>
        <w:rPr>
          <w:rFonts w:ascii="Times New Roman" w:hAnsi="Times New Roman"/>
          <w:b w:val="false"/>
          <w:i w:val="false"/>
          <w:color w:val="000000"/>
          <w:sz w:val="28"/>
        </w:rPr>
        <w:t>Родной город (село). Транспорт.</w:t>
      </w:r>
    </w:p>
    <w:p>
      <w:pPr>
        <w:spacing w:before="0" w:after="0" w:line="264"/>
        <w:ind w:firstLine="600"/>
        <w:jc w:val="both"/>
      </w:pPr>
      <w:r>
        <w:rPr>
          <w:rFonts w:ascii="Times New Roman" w:hAnsi="Times New Roman"/>
          <w:b w:val="false"/>
          <w:i w:val="false"/>
          <w:color w:val="000000"/>
          <w:sz w:val="28"/>
        </w:rPr>
        <w:t>Родная страна и страна (страны) изучаемого языка. Их географическое положение, столицы, достопримечательности, культурные особенности (национальные праздники, традиции, обычаи).</w:t>
      </w:r>
    </w:p>
    <w:p>
      <w:pPr>
        <w:spacing w:before="0" w:after="0" w:line="264"/>
        <w:ind w:firstLine="600"/>
        <w:jc w:val="both"/>
      </w:pPr>
      <w:r>
        <w:rPr>
          <w:rFonts w:ascii="Times New Roman" w:hAnsi="Times New Roman"/>
          <w:b w:val="false"/>
          <w:i w:val="false"/>
          <w:color w:val="000000"/>
          <w:sz w:val="28"/>
        </w:rPr>
        <w:t>Выдающиеся люди родной страны и страны (стран) изучаемого языка: писатели, поэты.</w:t>
      </w:r>
    </w:p>
    <w:p>
      <w:pPr>
        <w:spacing w:before="0" w:after="0" w:line="264"/>
        <w:ind w:firstLine="600"/>
        <w:jc w:val="both"/>
      </w:pPr>
      <w:r>
        <w:rPr>
          <w:rFonts w:ascii="Times New Roman" w:hAnsi="Times New Roman"/>
          <w:b w:val="false"/>
          <w:i/>
          <w:color w:val="000000"/>
          <w:sz w:val="28"/>
        </w:rPr>
        <w:t>Говорение</w:t>
      </w:r>
    </w:p>
    <w:p>
      <w:pPr>
        <w:spacing w:before="0" w:after="0" w:line="264"/>
        <w:ind w:firstLine="600"/>
        <w:jc w:val="both"/>
      </w:pPr>
      <w:r>
        <w:rPr>
          <w:rFonts w:ascii="Times New Roman" w:hAnsi="Times New Roman"/>
          <w:b w:val="false"/>
          <w:i w:val="false"/>
          <w:color w:val="000000"/>
          <w:sz w:val="28"/>
        </w:rPr>
        <w:t xml:space="preserve">Развитие коммуникативных умений </w:t>
      </w:r>
      <w:r>
        <w:rPr>
          <w:rFonts w:ascii="Times New Roman" w:hAnsi="Times New Roman"/>
          <w:b w:val="false"/>
          <w:i w:val="false"/>
          <w:color w:val="000000"/>
          <w:sz w:val="28"/>
          <w:u w:val="single"/>
        </w:rPr>
        <w:t>диалогической речи</w:t>
      </w:r>
      <w:r>
        <w:rPr>
          <w:rFonts w:ascii="Times New Roman" w:hAnsi="Times New Roman"/>
          <w:b w:val="false"/>
          <w:i w:val="false"/>
          <w:color w:val="000000"/>
          <w:sz w:val="28"/>
        </w:rPr>
        <w:t xml:space="preserve"> на базе умений, сформированных на уровне начального общего образования:</w:t>
      </w:r>
    </w:p>
    <w:p>
      <w:pPr>
        <w:spacing w:before="0" w:after="0" w:line="264"/>
        <w:ind w:firstLine="600"/>
        <w:jc w:val="both"/>
      </w:pPr>
      <w:r>
        <w:rPr>
          <w:rFonts w:ascii="Times New Roman" w:hAnsi="Times New Roman"/>
          <w:b w:val="false"/>
          <w:i w:val="false"/>
          <w:color w:val="000000"/>
          <w:sz w:val="28"/>
        </w:rPr>
        <w:t>диалог этикетного характера: начинать, поддерживать и заканчивать разговор (в том числе разговор по телефону), поздравлять с праздником и вежливо реагировать на поздравление, выражать благодарность, вежливо соглашаться на предложение и отказываться от предложения собеседника;</w:t>
      </w:r>
    </w:p>
    <w:p>
      <w:pPr>
        <w:spacing w:before="0" w:after="0" w:line="264"/>
        <w:ind w:firstLine="600"/>
        <w:jc w:val="both"/>
      </w:pPr>
      <w:r>
        <w:rPr>
          <w:rFonts w:ascii="Times New Roman" w:hAnsi="Times New Roman"/>
          <w:b w:val="false"/>
          <w:i w:val="false"/>
          <w:color w:val="000000"/>
          <w:sz w:val="28"/>
        </w:rPr>
        <w:t>диалог – 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w:t>
      </w:r>
    </w:p>
    <w:p>
      <w:pPr>
        <w:spacing w:before="0" w:after="0" w:line="264"/>
        <w:ind w:firstLine="600"/>
        <w:jc w:val="both"/>
      </w:pPr>
      <w:r>
        <w:rPr>
          <w:rFonts w:ascii="Times New Roman" w:hAnsi="Times New Roman"/>
          <w:b w:val="false"/>
          <w:i w:val="false"/>
          <w:color w:val="000000"/>
          <w:sz w:val="28"/>
        </w:rPr>
        <w:t>диалог-расспрос: сообщать фактическую информацию, отвечая на вопросы разных видов, запрашивать интересующую информацию.</w:t>
      </w:r>
    </w:p>
    <w:p>
      <w:pPr>
        <w:spacing w:before="0" w:after="0" w:line="264"/>
        <w:ind w:firstLine="600"/>
        <w:jc w:val="both"/>
      </w:pPr>
      <w:r>
        <w:rPr>
          <w:rFonts w:ascii="Times New Roman" w:hAnsi="Times New Roman"/>
          <w:b w:val="false"/>
          <w:i w:val="false"/>
          <w:color w:val="000000"/>
          <w:sz w:val="28"/>
        </w:rPr>
        <w:t>Вышеперечисленные умения диалогической речи развиваются в стандартных ситуациях неофициального общения в рамках тематического содержания речи, с использованием речевых ситуаций, ключевых слов и (или) иллюстраций, фотографий с соблюдением норм речевого этикета, принятых в стране (странах) изучаемого языка.</w:t>
      </w:r>
    </w:p>
    <w:p>
      <w:pPr>
        <w:spacing w:before="0" w:after="0" w:line="264"/>
        <w:ind w:firstLine="600"/>
        <w:jc w:val="both"/>
      </w:pPr>
      <w:r>
        <w:rPr>
          <w:rFonts w:ascii="Times New Roman" w:hAnsi="Times New Roman"/>
          <w:b w:val="false"/>
          <w:i w:val="false"/>
          <w:color w:val="000000"/>
          <w:sz w:val="28"/>
        </w:rPr>
        <w:t>Объём диалога – до 5 реплик со стороны каждого собеседника.</w:t>
      </w:r>
    </w:p>
    <w:p>
      <w:pPr>
        <w:spacing w:before="0" w:after="0" w:line="264"/>
        <w:ind w:firstLine="600"/>
        <w:jc w:val="both"/>
      </w:pPr>
      <w:r>
        <w:rPr>
          <w:rFonts w:ascii="Times New Roman" w:hAnsi="Times New Roman"/>
          <w:b w:val="false"/>
          <w:i w:val="false"/>
          <w:color w:val="000000"/>
          <w:sz w:val="28"/>
        </w:rPr>
        <w:t xml:space="preserve">Развитие коммуникативных умений </w:t>
      </w:r>
      <w:r>
        <w:rPr>
          <w:rFonts w:ascii="Times New Roman" w:hAnsi="Times New Roman"/>
          <w:b w:val="false"/>
          <w:i w:val="false"/>
          <w:color w:val="000000"/>
          <w:sz w:val="28"/>
          <w:u w:val="single"/>
        </w:rPr>
        <w:t>монологической речи</w:t>
      </w:r>
      <w:r>
        <w:rPr>
          <w:rFonts w:ascii="Times New Roman" w:hAnsi="Times New Roman"/>
          <w:b w:val="false"/>
          <w:i w:val="false"/>
          <w:color w:val="000000"/>
          <w:sz w:val="28"/>
        </w:rPr>
        <w:t>, на базе умений, сформированных на уровне начального общего образования:</w:t>
      </w:r>
    </w:p>
    <w:p>
      <w:pPr>
        <w:spacing w:before="0" w:after="0" w:line="264"/>
        <w:ind w:firstLine="600"/>
        <w:jc w:val="both"/>
      </w:pPr>
      <w:r>
        <w:rPr>
          <w:rFonts w:ascii="Times New Roman" w:hAnsi="Times New Roman"/>
          <w:b w:val="false"/>
          <w:i w:val="false"/>
          <w:color w:val="000000"/>
          <w:sz w:val="28"/>
        </w:rPr>
        <w:t>создание устных связных монологических высказываний с использованием основных коммуникативных типов речи:</w:t>
      </w:r>
    </w:p>
    <w:p>
      <w:pPr>
        <w:spacing w:before="0" w:after="0" w:line="264"/>
        <w:ind w:firstLine="600"/>
        <w:jc w:val="both"/>
      </w:pPr>
      <w:r>
        <w:rPr>
          <w:rFonts w:ascii="Times New Roman" w:hAnsi="Times New Roman"/>
          <w:b w:val="false"/>
          <w:i w:val="false"/>
          <w:color w:val="000000"/>
          <w:sz w:val="28"/>
        </w:rPr>
        <w:t>описание (предмета, внешности и одежды человека), в том числе характеристика (черты характера реального человека или литературного персонажа);</w:t>
      </w:r>
    </w:p>
    <w:p>
      <w:pPr>
        <w:spacing w:before="0" w:after="0" w:line="264"/>
        <w:ind w:firstLine="600"/>
        <w:jc w:val="both"/>
      </w:pPr>
      <w:r>
        <w:rPr>
          <w:rFonts w:ascii="Times New Roman" w:hAnsi="Times New Roman"/>
          <w:b w:val="false"/>
          <w:i w:val="false"/>
          <w:color w:val="000000"/>
          <w:sz w:val="28"/>
        </w:rPr>
        <w:t>повествование или сообщение;</w:t>
      </w:r>
    </w:p>
    <w:p>
      <w:pPr>
        <w:spacing w:before="0" w:after="0" w:line="264"/>
        <w:ind w:firstLine="600"/>
        <w:jc w:val="both"/>
      </w:pPr>
      <w:r>
        <w:rPr>
          <w:rFonts w:ascii="Times New Roman" w:hAnsi="Times New Roman"/>
          <w:b w:val="false"/>
          <w:i w:val="false"/>
          <w:color w:val="000000"/>
          <w:sz w:val="28"/>
        </w:rPr>
        <w:t>изложение (пересказ) основного содержания прочитанного текста;</w:t>
      </w:r>
    </w:p>
    <w:p>
      <w:pPr>
        <w:spacing w:before="0" w:after="0" w:line="264"/>
        <w:ind w:firstLine="600"/>
        <w:jc w:val="both"/>
      </w:pPr>
      <w:r>
        <w:rPr>
          <w:rFonts w:ascii="Times New Roman" w:hAnsi="Times New Roman"/>
          <w:b w:val="false"/>
          <w:i w:val="false"/>
          <w:color w:val="000000"/>
          <w:sz w:val="28"/>
        </w:rPr>
        <w:t>краткое изложение результатов выполненной проектной работы.</w:t>
      </w:r>
    </w:p>
    <w:p>
      <w:pPr>
        <w:spacing w:before="0" w:after="0" w:line="264"/>
        <w:ind w:firstLine="600"/>
        <w:jc w:val="both"/>
      </w:pPr>
      <w:r>
        <w:rPr>
          <w:rFonts w:ascii="Times New Roman" w:hAnsi="Times New Roman"/>
          <w:b w:val="false"/>
          <w:i w:val="false"/>
          <w:color w:val="000000"/>
          <w:sz w:val="28"/>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 слов, вопросов, плана и (или) иллюстраций, фотографий.</w:t>
      </w:r>
    </w:p>
    <w:p>
      <w:pPr>
        <w:spacing w:before="0" w:after="0" w:line="264"/>
        <w:ind w:firstLine="600"/>
        <w:jc w:val="both"/>
      </w:pPr>
      <w:r>
        <w:rPr>
          <w:rFonts w:ascii="Times New Roman" w:hAnsi="Times New Roman"/>
          <w:b w:val="false"/>
          <w:i w:val="false"/>
          <w:color w:val="000000"/>
          <w:sz w:val="28"/>
        </w:rPr>
        <w:t>Объём монологического высказывания – 5–6 фраз.</w:t>
      </w:r>
    </w:p>
    <w:p>
      <w:pPr>
        <w:spacing w:before="0" w:after="0" w:line="264"/>
        <w:ind w:firstLine="600"/>
        <w:jc w:val="both"/>
      </w:pPr>
      <w:r>
        <w:rPr>
          <w:rFonts w:ascii="Times New Roman" w:hAnsi="Times New Roman"/>
          <w:b w:val="false"/>
          <w:i/>
          <w:color w:val="000000"/>
          <w:sz w:val="28"/>
        </w:rPr>
        <w:t>Аудирование</w:t>
      </w:r>
    </w:p>
    <w:p>
      <w:pPr>
        <w:spacing w:before="0" w:after="0" w:line="264"/>
        <w:ind w:firstLine="600"/>
        <w:jc w:val="both"/>
      </w:pPr>
      <w:r>
        <w:rPr>
          <w:rFonts w:ascii="Times New Roman" w:hAnsi="Times New Roman"/>
          <w:b w:val="false"/>
          <w:i w:val="false"/>
          <w:color w:val="000000"/>
          <w:sz w:val="28"/>
        </w:rPr>
        <w:t>Развитие коммуникативных умений аудирования на базе умений, сформированных на уровне начального общего образования:</w:t>
      </w:r>
    </w:p>
    <w:p>
      <w:pPr>
        <w:spacing w:before="0" w:after="0" w:line="264"/>
        <w:ind w:firstLine="600"/>
        <w:jc w:val="both"/>
      </w:pPr>
      <w:r>
        <w:rPr>
          <w:rFonts w:ascii="Times New Roman" w:hAnsi="Times New Roman"/>
          <w:b w:val="false"/>
          <w:i w:val="false"/>
          <w:color w:val="000000"/>
          <w:sz w:val="28"/>
        </w:rPr>
        <w:t>при непосредственном общении: понимание на слух речи учителя и одноклассников и вербальная (невербальная) реакция на услышанное;</w:t>
      </w:r>
    </w:p>
    <w:p>
      <w:pPr>
        <w:spacing w:before="0" w:after="0" w:line="264"/>
        <w:ind w:firstLine="600"/>
        <w:jc w:val="both"/>
      </w:pPr>
      <w:r>
        <w:rPr>
          <w:rFonts w:ascii="Times New Roman" w:hAnsi="Times New Roman"/>
          <w:b w:val="false"/>
          <w:i w:val="false"/>
          <w:color w:val="000000"/>
          <w:sz w:val="28"/>
        </w:rPr>
        <w:t>при опосредованном общении: дальнейшее развитие умений восприятия и понимания на слух несложных адаптированных аутентичных 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 использованием и без использования иллюстраций.</w:t>
      </w:r>
    </w:p>
    <w:p>
      <w:pPr>
        <w:spacing w:before="0" w:after="0" w:line="264"/>
        <w:ind w:firstLine="600"/>
        <w:jc w:val="both"/>
      </w:pPr>
      <w:r>
        <w:rPr>
          <w:rFonts w:ascii="Times New Roman" w:hAnsi="Times New Roman"/>
          <w:b w:val="false"/>
          <w:i w:val="false"/>
          <w:color w:val="000000"/>
          <w:sz w:val="28"/>
        </w:rPr>
        <w:t>Аудирование с пониманием основного содержания текста предполагает умение определять основную тему и главные факты (события) в воспринимаемом на слух тексте, игнорировать незнакомые слова, несущественные для понимания основного содержания.</w:t>
      </w:r>
    </w:p>
    <w:p>
      <w:pPr>
        <w:spacing w:before="0" w:after="0" w:line="264"/>
        <w:ind w:firstLine="600"/>
        <w:jc w:val="both"/>
      </w:pPr>
      <w:r>
        <w:rPr>
          <w:rFonts w:ascii="Times New Roman" w:hAnsi="Times New Roman"/>
          <w:b w:val="false"/>
          <w:i w:val="false"/>
          <w:color w:val="000000"/>
          <w:sz w:val="28"/>
        </w:rPr>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pPr>
        <w:spacing w:before="0" w:after="0" w:line="264"/>
        <w:ind w:firstLine="600"/>
        <w:jc w:val="both"/>
      </w:pPr>
      <w:r>
        <w:rPr>
          <w:rFonts w:ascii="Times New Roman" w:hAnsi="Times New Roman"/>
          <w:b w:val="false"/>
          <w:i w:val="false"/>
          <w:color w:val="000000"/>
          <w:sz w:val="28"/>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pPr>
        <w:spacing w:before="0" w:after="0" w:line="264"/>
        <w:ind w:firstLine="600"/>
        <w:jc w:val="both"/>
      </w:pPr>
      <w:r>
        <w:rPr>
          <w:rFonts w:ascii="Times New Roman" w:hAnsi="Times New Roman"/>
          <w:b w:val="false"/>
          <w:i w:val="false"/>
          <w:color w:val="000000"/>
          <w:sz w:val="28"/>
        </w:rPr>
        <w:t>Время звучания текста (текстов) для аудирования – до 1 минуты.</w:t>
      </w:r>
    </w:p>
    <w:p>
      <w:pPr>
        <w:spacing w:before="0" w:after="0" w:line="264"/>
        <w:ind w:firstLine="600"/>
        <w:jc w:val="both"/>
      </w:pPr>
      <w:r>
        <w:rPr>
          <w:rFonts w:ascii="Times New Roman" w:hAnsi="Times New Roman"/>
          <w:b w:val="false"/>
          <w:i/>
          <w:color w:val="000000"/>
          <w:sz w:val="28"/>
        </w:rPr>
        <w:t>Смысловое чтение</w:t>
      </w:r>
    </w:p>
    <w:p>
      <w:pPr>
        <w:spacing w:before="0" w:after="0" w:line="264"/>
        <w:ind w:firstLine="600"/>
        <w:jc w:val="both"/>
      </w:pPr>
      <w:r>
        <w:rPr>
          <w:rFonts w:ascii="Times New Roman" w:hAnsi="Times New Roman"/>
          <w:b w:val="false"/>
          <w:i w:val="false"/>
          <w:color w:val="000000"/>
          <w:sz w:val="28"/>
        </w:rPr>
        <w:t>Развитие сформированного на уровне начального общего образования умения читать про себя и понимать учебные и несложные адаптированные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pPr>
        <w:spacing w:before="0" w:after="0" w:line="264"/>
        <w:ind w:firstLine="600"/>
        <w:jc w:val="both"/>
      </w:pPr>
      <w:r>
        <w:rPr>
          <w:rFonts w:ascii="Times New Roman" w:hAnsi="Times New Roman"/>
          <w:b w:val="false"/>
          <w:i w:val="false"/>
          <w:color w:val="000000"/>
          <w:sz w:val="28"/>
        </w:rPr>
        <w:t>Чтение с пониманием основного содержания текста предполагает умение определять основную тему и главные факты (события) в прочитанном тексте, игнорировать незнакомые слова, несущественные для понимания основного содержания.</w:t>
      </w:r>
    </w:p>
    <w:p>
      <w:pPr>
        <w:spacing w:before="0" w:after="0" w:line="264"/>
        <w:ind w:firstLine="600"/>
        <w:jc w:val="both"/>
      </w:pPr>
      <w:r>
        <w:rPr>
          <w:rFonts w:ascii="Times New Roman" w:hAnsi="Times New Roman"/>
          <w:b w:val="false"/>
          <w:i w:val="false"/>
          <w:color w:val="000000"/>
          <w:sz w:val="28"/>
        </w:rPr>
        <w:t>Чтение с пониманием запрашиваемой информации предполагает умение находить в прочитанном тексте и понимать запрашиваемую информацию, представленную в эксплицитной (явной) форме.</w:t>
      </w:r>
    </w:p>
    <w:p>
      <w:pPr>
        <w:spacing w:before="0" w:after="0" w:line="264"/>
        <w:ind w:firstLine="600"/>
        <w:jc w:val="both"/>
      </w:pPr>
      <w:r>
        <w:rPr>
          <w:rFonts w:ascii="Times New Roman" w:hAnsi="Times New Roman"/>
          <w:b w:val="false"/>
          <w:i w:val="false"/>
          <w:color w:val="000000"/>
          <w:sz w:val="28"/>
        </w:rPr>
        <w:t>Чтение несплошных текстов (таблиц) и понимание представленной в них информации.</w:t>
      </w:r>
    </w:p>
    <w:p>
      <w:pPr>
        <w:spacing w:before="0" w:after="0" w:line="264"/>
        <w:ind w:firstLine="600"/>
        <w:jc w:val="both"/>
      </w:pPr>
      <w:r>
        <w:rPr>
          <w:rFonts w:ascii="Times New Roman" w:hAnsi="Times New Roman"/>
          <w:b w:val="false"/>
          <w:i w:val="false"/>
          <w:color w:val="000000"/>
          <w:sz w:val="28"/>
        </w:rPr>
        <w:t>Тексты для чтения: беседа (диалог), рассказ, сказка, сообщение личного характера, отрывок из статьи научно-популярного характера, сообщение информационного характера, стихотворение, несплошной текст (таблица).</w:t>
      </w:r>
    </w:p>
    <w:p>
      <w:pPr>
        <w:spacing w:before="0" w:after="0" w:line="264"/>
        <w:ind w:firstLine="600"/>
        <w:jc w:val="both"/>
      </w:pPr>
      <w:r>
        <w:rPr>
          <w:rFonts w:ascii="Times New Roman" w:hAnsi="Times New Roman"/>
          <w:b w:val="false"/>
          <w:i w:val="false"/>
          <w:color w:val="000000"/>
          <w:sz w:val="28"/>
        </w:rPr>
        <w:t>Объём текста (текстов) для чтения – 180–200 слов.</w:t>
      </w:r>
    </w:p>
    <w:p>
      <w:pPr>
        <w:spacing w:before="0" w:after="0" w:line="264"/>
        <w:ind w:firstLine="600"/>
        <w:jc w:val="both"/>
      </w:pPr>
      <w:r>
        <w:rPr>
          <w:rFonts w:ascii="Times New Roman" w:hAnsi="Times New Roman"/>
          <w:b w:val="false"/>
          <w:i/>
          <w:color w:val="000000"/>
          <w:sz w:val="28"/>
        </w:rPr>
        <w:t>Письменная речь</w:t>
      </w:r>
    </w:p>
    <w:p>
      <w:pPr>
        <w:spacing w:before="0" w:after="0" w:line="264"/>
        <w:ind w:firstLine="600"/>
        <w:jc w:val="both"/>
      </w:pPr>
      <w:r>
        <w:rPr>
          <w:rFonts w:ascii="Times New Roman" w:hAnsi="Times New Roman"/>
          <w:b w:val="false"/>
          <w:i w:val="false"/>
          <w:color w:val="000000"/>
          <w:sz w:val="28"/>
        </w:rPr>
        <w:t>Развитие умений письменной речи на базе умений, сформированных на уровне начального общего образования:</w:t>
      </w:r>
    </w:p>
    <w:p>
      <w:pPr>
        <w:spacing w:before="0" w:after="0" w:line="264"/>
        <w:ind w:firstLine="600"/>
        <w:jc w:val="both"/>
      </w:pPr>
      <w:r>
        <w:rPr>
          <w:rFonts w:ascii="Times New Roman" w:hAnsi="Times New Roman"/>
          <w:b w:val="false"/>
          <w:i w:val="false"/>
          <w:color w:val="000000"/>
          <w:sz w:val="28"/>
        </w:rPr>
        <w:t>списывание текста и выписывание из него слов, словосочетаний, предложений в соответствии с решаемой коммуникативной задачей;</w:t>
      </w:r>
    </w:p>
    <w:p>
      <w:pPr>
        <w:spacing w:before="0" w:after="0" w:line="264"/>
        <w:ind w:firstLine="600"/>
        <w:jc w:val="both"/>
      </w:pPr>
      <w:r>
        <w:rPr>
          <w:rFonts w:ascii="Times New Roman" w:hAnsi="Times New Roman"/>
          <w:b w:val="false"/>
          <w:i w:val="false"/>
          <w:color w:val="000000"/>
          <w:sz w:val="28"/>
        </w:rPr>
        <w:t>написание коротких поздравлений с праздниками (с Новым годом, Рождеством, днём рождения);</w:t>
      </w:r>
    </w:p>
    <w:p>
      <w:pPr>
        <w:spacing w:before="0" w:after="0" w:line="264"/>
        <w:ind w:firstLine="600"/>
        <w:jc w:val="both"/>
      </w:pPr>
      <w:r>
        <w:rPr>
          <w:rFonts w:ascii="Times New Roman" w:hAnsi="Times New Roman"/>
          <w:b w:val="false"/>
          <w:i w:val="false"/>
          <w:color w:val="000000"/>
          <w:sz w:val="28"/>
        </w:rPr>
        <w:t>заполнение анкет и формуляров, сообщение о себе основных сведений (имя, фамилия, пол, возраст, адрес) в соответствии с нормами, принятыми в стране (странах) изучаемого языка;</w:t>
      </w:r>
    </w:p>
    <w:p>
      <w:pPr>
        <w:spacing w:before="0" w:after="0" w:line="264"/>
        <w:ind w:firstLine="600"/>
        <w:jc w:val="both"/>
      </w:pPr>
      <w:r>
        <w:rPr>
          <w:rFonts w:ascii="Times New Roman" w:hAnsi="Times New Roman"/>
          <w:b w:val="false"/>
          <w:i w:val="false"/>
          <w:color w:val="000000"/>
          <w:sz w:val="28"/>
        </w:rPr>
        <w:t>написание электронного сообщения личного характера: сообщение кратких сведений о себе, оформление обращения, завершающей фразы и подписи в соответствии с нормами неофициального общения, принятыми в стране (странах) изучаемого языка. Объём сообщения – до 60 слов.</w:t>
      </w:r>
    </w:p>
    <w:p>
      <w:pPr>
        <w:spacing w:before="0" w:after="0" w:line="264"/>
        <w:ind w:firstLine="600"/>
        <w:jc w:val="both"/>
      </w:pPr>
      <w:r>
        <w:rPr>
          <w:rFonts w:ascii="Times New Roman" w:hAnsi="Times New Roman"/>
          <w:b/>
          <w:i w:val="false"/>
          <w:color w:val="000000"/>
          <w:sz w:val="28"/>
        </w:rPr>
        <w:t>Языковые знания и умения</w:t>
      </w:r>
    </w:p>
    <w:p>
      <w:pPr>
        <w:spacing w:before="0" w:after="0" w:line="264"/>
        <w:ind w:firstLine="600"/>
        <w:jc w:val="both"/>
      </w:pPr>
      <w:r>
        <w:rPr>
          <w:rFonts w:ascii="Times New Roman" w:hAnsi="Times New Roman"/>
          <w:b w:val="false"/>
          <w:i/>
          <w:color w:val="000000"/>
          <w:sz w:val="28"/>
        </w:rPr>
        <w:t>Фонетическая сторона речи</w:t>
      </w:r>
    </w:p>
    <w:p>
      <w:pPr>
        <w:spacing w:before="0" w:after="0" w:line="264"/>
        <w:ind w:firstLine="600"/>
        <w:jc w:val="both"/>
      </w:pPr>
      <w:r>
        <w:rPr>
          <w:rFonts w:ascii="Times New Roman" w:hAnsi="Times New Roman"/>
          <w:b w:val="false"/>
          <w:i w:val="false"/>
          <w:color w:val="000000"/>
          <w:sz w:val="28"/>
        </w:rPr>
        <w:t>Различение на слух, без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pPr>
        <w:spacing w:before="0" w:after="0" w:line="264"/>
        <w:ind w:firstLine="600"/>
        <w:jc w:val="both"/>
      </w:pPr>
      <w:r>
        <w:rPr>
          <w:rFonts w:ascii="Times New Roman" w:hAnsi="Times New Roman"/>
          <w:b w:val="false"/>
          <w:i w:val="false"/>
          <w:color w:val="000000"/>
          <w:sz w:val="28"/>
        </w:rPr>
        <w:t>Чтение вслух небольших адаптированных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pPr>
        <w:spacing w:before="0" w:after="0" w:line="264"/>
        <w:ind w:firstLine="600"/>
        <w:jc w:val="both"/>
      </w:pPr>
      <w:r>
        <w:rPr>
          <w:rFonts w:ascii="Times New Roman" w:hAnsi="Times New Roman"/>
          <w:b w:val="false"/>
          <w:i w:val="false"/>
          <w:color w:val="000000"/>
          <w:sz w:val="28"/>
        </w:rPr>
        <w:t>Тексты для чтения вслух: беседа (диалог), рассказ, отрывок из статьи научно-популярного характера, сообщение информационного характера.</w:t>
      </w:r>
    </w:p>
    <w:p>
      <w:pPr>
        <w:spacing w:before="0" w:after="0" w:line="264"/>
        <w:ind w:firstLine="600"/>
        <w:jc w:val="both"/>
      </w:pPr>
      <w:r>
        <w:rPr>
          <w:rFonts w:ascii="Times New Roman" w:hAnsi="Times New Roman"/>
          <w:b w:val="false"/>
          <w:i w:val="false"/>
          <w:color w:val="000000"/>
          <w:sz w:val="28"/>
        </w:rPr>
        <w:t>Объём текста для чтения вслух – до 90 слов.</w:t>
      </w:r>
    </w:p>
    <w:p>
      <w:pPr>
        <w:spacing w:before="0" w:after="0" w:line="264"/>
        <w:ind w:firstLine="600"/>
        <w:jc w:val="both"/>
      </w:pPr>
      <w:r>
        <w:rPr>
          <w:rFonts w:ascii="Times New Roman" w:hAnsi="Times New Roman"/>
          <w:b w:val="false"/>
          <w:i/>
          <w:color w:val="000000"/>
          <w:sz w:val="28"/>
        </w:rPr>
        <w:t>Орфография и пунктуация</w:t>
      </w:r>
    </w:p>
    <w:p>
      <w:pPr>
        <w:spacing w:before="0" w:after="0" w:line="264"/>
        <w:ind w:firstLine="600"/>
        <w:jc w:val="both"/>
      </w:pPr>
      <w:r>
        <w:rPr>
          <w:rFonts w:ascii="Times New Roman" w:hAnsi="Times New Roman"/>
          <w:b w:val="false"/>
          <w:i w:val="false"/>
          <w:color w:val="000000"/>
          <w:sz w:val="28"/>
        </w:rPr>
        <w:t>Правильное написание изученных слов.</w:t>
      </w:r>
    </w:p>
    <w:p>
      <w:pPr>
        <w:spacing w:before="0" w:after="0" w:line="264"/>
        <w:ind w:firstLine="600"/>
        <w:jc w:val="both"/>
      </w:pPr>
      <w:r>
        <w:rPr>
          <w:rFonts w:ascii="Times New Roman" w:hAnsi="Times New Roman"/>
          <w:b w:val="false"/>
          <w:i w:val="false"/>
          <w:color w:val="000000"/>
          <w:sz w:val="28"/>
        </w:rPr>
        <w:t>Правильное использование знаков препинания: точки, вопросительного и восклицательного знаков в конце предложения, запятой при перечислении.</w:t>
      </w:r>
    </w:p>
    <w:p>
      <w:pPr>
        <w:spacing w:before="0" w:after="0" w:line="264"/>
        <w:ind w:firstLine="600"/>
        <w:jc w:val="both"/>
      </w:pPr>
      <w:r>
        <w:rPr>
          <w:rFonts w:ascii="Times New Roman" w:hAnsi="Times New Roman"/>
          <w:b w:val="false"/>
          <w:i w:val="false"/>
          <w:color w:val="000000"/>
          <w:sz w:val="28"/>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pPr>
        <w:spacing w:before="0" w:after="0" w:line="264"/>
        <w:ind w:firstLine="600"/>
        <w:jc w:val="both"/>
      </w:pPr>
      <w:r>
        <w:rPr>
          <w:rFonts w:ascii="Times New Roman" w:hAnsi="Times New Roman"/>
          <w:b w:val="false"/>
          <w:i/>
          <w:color w:val="000000"/>
          <w:sz w:val="28"/>
        </w:rPr>
        <w:t>Лексическая сторона речи</w:t>
      </w:r>
    </w:p>
    <w:p>
      <w:pPr>
        <w:spacing w:before="0" w:after="0" w:line="264"/>
        <w:ind w:firstLine="600"/>
        <w:jc w:val="both"/>
      </w:pPr>
      <w:r>
        <w:rPr>
          <w:rFonts w:ascii="Times New Roman" w:hAnsi="Times New Roman"/>
          <w:b w:val="false"/>
          <w:i w:val="false"/>
          <w:color w:val="000000"/>
          <w:sz w:val="28"/>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немецком языке нормы лексической сочетаемости.</w:t>
      </w:r>
    </w:p>
    <w:p>
      <w:pPr>
        <w:spacing w:before="0" w:after="0" w:line="264"/>
        <w:ind w:firstLine="600"/>
        <w:jc w:val="both"/>
      </w:pPr>
      <w:r>
        <w:rPr>
          <w:rFonts w:ascii="Times New Roman" w:hAnsi="Times New Roman"/>
          <w:b w:val="false"/>
          <w:i w:val="false"/>
          <w:color w:val="000000"/>
          <w:sz w:val="28"/>
        </w:rPr>
        <w:t>Объём изучаемой лексики: 625 лексических единиц для продуктивного использования (включая 500 лексических единиц, изученных на уровне начального общего образования) и 675 лексических единиц для рецептивного усвоения (включая 625 лексических единиц продуктивного минимума).</w:t>
      </w:r>
    </w:p>
    <w:p>
      <w:pPr>
        <w:spacing w:before="0" w:after="0" w:line="264"/>
        <w:ind w:firstLine="600"/>
        <w:jc w:val="both"/>
      </w:pPr>
      <w:r>
        <w:rPr>
          <w:rFonts w:ascii="Times New Roman" w:hAnsi="Times New Roman"/>
          <w:b w:val="false"/>
          <w:i w:val="false"/>
          <w:color w:val="000000"/>
          <w:sz w:val="28"/>
        </w:rPr>
        <w:t>Основные способы словообразования:</w:t>
      </w:r>
    </w:p>
    <w:p>
      <w:pPr>
        <w:spacing w:before="0" w:after="0" w:line="264"/>
        <w:ind w:firstLine="600"/>
        <w:jc w:val="both"/>
      </w:pPr>
      <w:r>
        <w:rPr>
          <w:rFonts w:ascii="Times New Roman" w:hAnsi="Times New Roman"/>
          <w:b w:val="false"/>
          <w:i w:val="false"/>
          <w:color w:val="000000"/>
          <w:sz w:val="28"/>
        </w:rPr>
        <w:t>аффиксация:</w:t>
      </w:r>
    </w:p>
    <w:p>
      <w:pPr>
        <w:spacing w:before="0" w:after="0" w:line="264"/>
        <w:ind w:firstLine="600"/>
        <w:jc w:val="both"/>
      </w:pPr>
      <w:r>
        <w:rPr>
          <w:rFonts w:ascii="Times New Roman" w:hAnsi="Times New Roman"/>
          <w:b w:val="false"/>
          <w:i w:val="false"/>
          <w:color w:val="000000"/>
          <w:sz w:val="28"/>
        </w:rPr>
        <w:t>образование имён существительных при помощи суффиксов -er (der Lehrer), -ler (der Sportler), -in (die Lehrerin), -chen (das Tischchen);</w:t>
      </w:r>
    </w:p>
    <w:p>
      <w:pPr>
        <w:spacing w:before="0" w:after="0" w:line="264"/>
        <w:ind w:firstLine="600"/>
        <w:jc w:val="both"/>
      </w:pPr>
      <w:r>
        <w:rPr>
          <w:rFonts w:ascii="Times New Roman" w:hAnsi="Times New Roman"/>
          <w:b w:val="false"/>
          <w:i w:val="false"/>
          <w:color w:val="000000"/>
          <w:sz w:val="28"/>
        </w:rPr>
        <w:t>образование имен прилагательных при помощи суффиксов -ig (sonnig), -lich (freundlich);</w:t>
      </w:r>
    </w:p>
    <w:p>
      <w:pPr>
        <w:spacing w:before="0" w:after="0" w:line="264"/>
        <w:ind w:firstLine="600"/>
        <w:jc w:val="both"/>
      </w:pPr>
      <w:r>
        <w:rPr>
          <w:rFonts w:ascii="Times New Roman" w:hAnsi="Times New Roman"/>
          <w:b w:val="false"/>
          <w:i w:val="false"/>
          <w:color w:val="000000"/>
          <w:sz w:val="28"/>
        </w:rPr>
        <w:t>образование числительных при помощи суффиксов -zehn, -zig, -te, -ste (fünfzehn, fünfzig, fünfte, fünfzigste);</w:t>
      </w:r>
    </w:p>
    <w:p>
      <w:pPr>
        <w:spacing w:before="0" w:after="0" w:line="264"/>
        <w:ind w:firstLine="600"/>
        <w:jc w:val="both"/>
      </w:pPr>
      <w:r>
        <w:rPr>
          <w:rFonts w:ascii="Times New Roman" w:hAnsi="Times New Roman"/>
          <w:b w:val="false"/>
          <w:i w:val="false"/>
          <w:color w:val="000000"/>
          <w:sz w:val="28"/>
        </w:rPr>
        <w:t>словосложение: образование сложных существительных путём соединения основ существительных (das Klassenzimmer).</w:t>
      </w:r>
    </w:p>
    <w:p>
      <w:pPr>
        <w:spacing w:before="0" w:after="0" w:line="264"/>
        <w:ind w:firstLine="600"/>
        <w:jc w:val="both"/>
      </w:pPr>
      <w:r>
        <w:rPr>
          <w:rFonts w:ascii="Times New Roman" w:hAnsi="Times New Roman"/>
          <w:b w:val="false"/>
          <w:i w:val="false"/>
          <w:color w:val="000000"/>
          <w:sz w:val="28"/>
        </w:rPr>
        <w:t>Синонимы. Интернациональные слова.</w:t>
      </w:r>
    </w:p>
    <w:p>
      <w:pPr>
        <w:spacing w:before="0" w:after="0" w:line="264"/>
        <w:ind w:firstLine="600"/>
        <w:jc w:val="both"/>
      </w:pPr>
      <w:r>
        <w:rPr>
          <w:rFonts w:ascii="Times New Roman" w:hAnsi="Times New Roman"/>
          <w:b w:val="false"/>
          <w:i/>
          <w:color w:val="000000"/>
          <w:sz w:val="28"/>
        </w:rPr>
        <w:t>Грамматическая сторона речи</w:t>
      </w:r>
    </w:p>
    <w:p>
      <w:pPr>
        <w:spacing w:before="0" w:after="0" w:line="264"/>
        <w:ind w:firstLine="600"/>
        <w:jc w:val="both"/>
      </w:pPr>
      <w:r>
        <w:rPr>
          <w:rFonts w:ascii="Times New Roman" w:hAnsi="Times New Roman"/>
          <w:b w:val="false"/>
          <w:i w:val="false"/>
          <w:color w:val="000000"/>
          <w:sz w:val="28"/>
        </w:rPr>
        <w:t>Распознавание и употребление в устной и письменной речи изученных морфологических форм и синтаксических конструкций немецкого языка.</w:t>
      </w:r>
    </w:p>
    <w:p>
      <w:pPr>
        <w:spacing w:before="0" w:after="0" w:line="264"/>
        <w:ind w:firstLine="600"/>
        <w:jc w:val="both"/>
      </w:pPr>
      <w:r>
        <w:rPr>
          <w:rFonts w:ascii="Times New Roman" w:hAnsi="Times New Roman"/>
          <w:b w:val="false"/>
          <w:i w:val="false"/>
          <w:color w:val="000000"/>
          <w:sz w:val="28"/>
        </w:rPr>
        <w:t>Различные коммуникативные типы предложений: повествовательные (утвердительные, отрицательные), вопросительные (общий, специальный вопросы), побудительные (в утвердительной и отрицательной форме).</w:t>
      </w:r>
    </w:p>
    <w:p>
      <w:pPr>
        <w:spacing w:before="0" w:after="0" w:line="264"/>
        <w:ind w:firstLine="600"/>
        <w:jc w:val="both"/>
      </w:pPr>
      <w:r>
        <w:rPr>
          <w:rFonts w:ascii="Times New Roman" w:hAnsi="Times New Roman"/>
          <w:b w:val="false"/>
          <w:i w:val="false"/>
          <w:color w:val="000000"/>
          <w:sz w:val="28"/>
        </w:rPr>
        <w:t>Нераспространённые и распространённые простые предложения: с простым (Er liest.) и составным глагольным сказуемым (Er kann lesen.), с составным именным сказуемым (Der Tisch ist blau.), в том числе с дополнениями в дательном и винительном падежах (Er liest ein Buch. Sie hilft der Mutter.).</w:t>
      </w:r>
    </w:p>
    <w:p>
      <w:pPr>
        <w:spacing w:before="0" w:after="0" w:line="264"/>
        <w:ind w:firstLine="600"/>
        <w:jc w:val="both"/>
      </w:pPr>
      <w:r>
        <w:rPr>
          <w:rFonts w:ascii="Times New Roman" w:hAnsi="Times New Roman"/>
          <w:b w:val="false"/>
          <w:i w:val="false"/>
          <w:color w:val="000000"/>
          <w:sz w:val="28"/>
        </w:rPr>
        <w:t>Побудительные предложения, в том числе в отрицательной форме (Schreib den Satz! Öffne die Tür nicht!).</w:t>
      </w:r>
    </w:p>
    <w:p>
      <w:pPr>
        <w:spacing w:before="0" w:after="0" w:line="264"/>
        <w:ind w:firstLine="600"/>
        <w:jc w:val="both"/>
      </w:pPr>
      <w:r>
        <w:rPr>
          <w:rFonts w:ascii="Times New Roman" w:hAnsi="Times New Roman"/>
          <w:b w:val="false"/>
          <w:i w:val="false"/>
          <w:color w:val="000000"/>
          <w:sz w:val="28"/>
        </w:rPr>
        <w:t>Глаголы в видовременных формах действительного залога в изъявительном наклонении в Futur I.</w:t>
      </w:r>
    </w:p>
    <w:p>
      <w:pPr>
        <w:spacing w:before="0" w:after="0" w:line="264"/>
        <w:ind w:firstLine="600"/>
        <w:jc w:val="both"/>
      </w:pPr>
      <w:r>
        <w:rPr>
          <w:rFonts w:ascii="Times New Roman" w:hAnsi="Times New Roman"/>
          <w:b w:val="false"/>
          <w:i w:val="false"/>
          <w:color w:val="000000"/>
          <w:sz w:val="28"/>
        </w:rPr>
        <w:t>Модальный глагол dürfen (в Präsens).</w:t>
      </w:r>
    </w:p>
    <w:p>
      <w:pPr>
        <w:spacing w:before="0" w:after="0" w:line="264"/>
        <w:ind w:firstLine="600"/>
        <w:jc w:val="both"/>
      </w:pPr>
      <w:r>
        <w:rPr>
          <w:rFonts w:ascii="Times New Roman" w:hAnsi="Times New Roman"/>
          <w:b w:val="false"/>
          <w:i w:val="false"/>
          <w:color w:val="000000"/>
          <w:sz w:val="28"/>
        </w:rPr>
        <w:t>Наречия в положительной, сравнительной и превосходной степенях сравнения, образованные по правилу и исключения (schön – schöner – am schönsten/der, die, das schönste, gut – besser – am besten/der, die, das beste).</w:t>
      </w:r>
    </w:p>
    <w:p>
      <w:pPr>
        <w:spacing w:before="0" w:after="0" w:line="264"/>
        <w:ind w:firstLine="600"/>
        <w:jc w:val="both"/>
      </w:pPr>
      <w:r>
        <w:rPr>
          <w:rFonts w:ascii="Times New Roman" w:hAnsi="Times New Roman"/>
          <w:b w:val="false"/>
          <w:i w:val="false"/>
          <w:color w:val="000000"/>
          <w:sz w:val="28"/>
        </w:rPr>
        <w:t>Указательные местоимения (jener).</w:t>
      </w:r>
    </w:p>
    <w:p>
      <w:pPr>
        <w:spacing w:before="0" w:after="0" w:line="264"/>
        <w:ind w:firstLine="600"/>
        <w:jc w:val="both"/>
      </w:pPr>
      <w:r>
        <w:rPr>
          <w:rFonts w:ascii="Times New Roman" w:hAnsi="Times New Roman"/>
          <w:b w:val="false"/>
          <w:i w:val="false"/>
          <w:color w:val="000000"/>
          <w:sz w:val="28"/>
        </w:rPr>
        <w:t>Вопросительные местоимения (wer, was, wohin, wo, warum).</w:t>
      </w:r>
    </w:p>
    <w:p>
      <w:pPr>
        <w:spacing w:before="0" w:after="0" w:line="264"/>
        <w:ind w:firstLine="600"/>
        <w:jc w:val="both"/>
      </w:pPr>
      <w:r>
        <w:rPr>
          <w:rFonts w:ascii="Times New Roman" w:hAnsi="Times New Roman"/>
          <w:b w:val="false"/>
          <w:i w:val="false"/>
          <w:color w:val="000000"/>
          <w:sz w:val="28"/>
        </w:rPr>
        <w:t>Количественные и порядковые числительные (до 100).</w:t>
      </w:r>
    </w:p>
    <w:p>
      <w:pPr>
        <w:spacing w:before="0" w:after="0" w:line="264"/>
        <w:ind w:firstLine="600"/>
        <w:jc w:val="both"/>
      </w:pPr>
      <w:r>
        <w:rPr>
          <w:rFonts w:ascii="Times New Roman" w:hAnsi="Times New Roman"/>
          <w:b/>
          <w:i w:val="false"/>
          <w:color w:val="000000"/>
          <w:sz w:val="28"/>
        </w:rPr>
        <w:t>Социокультурные знания и умения</w:t>
      </w:r>
    </w:p>
    <w:p>
      <w:pPr>
        <w:spacing w:before="0" w:after="0" w:line="264"/>
        <w:ind w:firstLine="600"/>
        <w:jc w:val="both"/>
      </w:pPr>
      <w:r>
        <w:rPr>
          <w:rFonts w:ascii="Times New Roman" w:hAnsi="Times New Roman"/>
          <w:b w:val="false"/>
          <w:i w:val="false"/>
          <w:color w:val="000000"/>
          <w:sz w:val="28"/>
        </w:rPr>
        <w:t>Знание и использование социокультурных элементов речевого поведенческого этикета в стране (странах) изучаемого языка в рамках тематического содержания (в ситуациях общения, в том числе «В семье», «В школе», «На улице»).</w:t>
      </w:r>
    </w:p>
    <w:p>
      <w:pPr>
        <w:spacing w:before="0" w:after="0" w:line="264"/>
        <w:ind w:firstLine="600"/>
        <w:jc w:val="both"/>
      </w:pPr>
      <w:r>
        <w:rPr>
          <w:rFonts w:ascii="Times New Roman" w:hAnsi="Times New Roman"/>
          <w:b w:val="false"/>
          <w:i w:val="false"/>
          <w:color w:val="000000"/>
          <w:sz w:val="28"/>
        </w:rPr>
        <w:t>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(некоторые национальные праздники, традиции в проведении досуга и питании).</w:t>
      </w:r>
    </w:p>
    <w:p>
      <w:pPr>
        <w:spacing w:before="0" w:after="0" w:line="264"/>
        <w:ind w:firstLine="600"/>
        <w:jc w:val="both"/>
      </w:pPr>
      <w:r>
        <w:rPr>
          <w:rFonts w:ascii="Times New Roman" w:hAnsi="Times New Roman"/>
          <w:b w:val="false"/>
          <w:i w:val="false"/>
          <w:color w:val="000000"/>
          <w:sz w:val="28"/>
        </w:rPr>
        <w:t>Знание социокультурного портрета родной страны и страны (стран) изучаемого языка: знакомство с традициями проведения основных национальных праздников (Рождества, Нового года и других праздников), с особенностями образа жизни и культуры страны (стран) изучаемого языка (известных достопримечательностях, выдающихся людях), с доступными в языковом отношении образцами детской поэзии и прозы на немецком языке.</w:t>
      </w:r>
    </w:p>
    <w:p>
      <w:pPr>
        <w:spacing w:before="0" w:after="0" w:line="264"/>
        <w:ind w:firstLine="600"/>
        <w:jc w:val="both"/>
      </w:pPr>
      <w:r>
        <w:rPr>
          <w:rFonts w:ascii="Times New Roman" w:hAnsi="Times New Roman"/>
          <w:b w:val="false"/>
          <w:i w:val="false"/>
          <w:color w:val="000000"/>
          <w:sz w:val="28"/>
        </w:rPr>
        <w:t>Формирование умений:</w:t>
      </w:r>
    </w:p>
    <w:p>
      <w:pPr>
        <w:spacing w:before="0" w:after="0" w:line="264"/>
        <w:ind w:firstLine="600"/>
        <w:jc w:val="both"/>
      </w:pPr>
      <w:r>
        <w:rPr>
          <w:rFonts w:ascii="Times New Roman" w:hAnsi="Times New Roman"/>
          <w:b w:val="false"/>
          <w:i w:val="false"/>
          <w:color w:val="000000"/>
          <w:sz w:val="28"/>
        </w:rPr>
        <w:t>писать своё имя и фамилию, а также имена и фамилии своих родственников и друзей на немецком языке;</w:t>
      </w:r>
    </w:p>
    <w:p>
      <w:pPr>
        <w:spacing w:before="0" w:after="0" w:line="264"/>
        <w:ind w:firstLine="600"/>
        <w:jc w:val="both"/>
      </w:pPr>
      <w:r>
        <w:rPr>
          <w:rFonts w:ascii="Times New Roman" w:hAnsi="Times New Roman"/>
          <w:b w:val="false"/>
          <w:i w:val="false"/>
          <w:color w:val="000000"/>
          <w:sz w:val="28"/>
        </w:rPr>
        <w:t>правильно оформлять свой адрес на немецком языке (в анкете, формуляре);</w:t>
      </w:r>
    </w:p>
    <w:p>
      <w:pPr>
        <w:spacing w:before="0" w:after="0" w:line="264"/>
        <w:ind w:firstLine="600"/>
        <w:jc w:val="both"/>
      </w:pPr>
      <w:r>
        <w:rPr>
          <w:rFonts w:ascii="Times New Roman" w:hAnsi="Times New Roman"/>
          <w:b w:val="false"/>
          <w:i w:val="false"/>
          <w:color w:val="000000"/>
          <w:sz w:val="28"/>
        </w:rPr>
        <w:t>кратко представлять Россию и страну (страны) изучаемого языка;</w:t>
      </w:r>
    </w:p>
    <w:p>
      <w:pPr>
        <w:spacing w:before="0" w:after="0" w:line="264"/>
        <w:ind w:firstLine="600"/>
        <w:jc w:val="both"/>
      </w:pPr>
      <w:r>
        <w:rPr>
          <w:rFonts w:ascii="Times New Roman" w:hAnsi="Times New Roman"/>
          <w:b w:val="false"/>
          <w:i w:val="false"/>
          <w:color w:val="000000"/>
          <w:sz w:val="28"/>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w:t>
      </w:r>
    </w:p>
    <w:p>
      <w:pPr>
        <w:spacing w:before="0" w:after="0" w:line="264"/>
        <w:ind w:firstLine="600"/>
        <w:jc w:val="both"/>
      </w:pPr>
      <w:r>
        <w:rPr>
          <w:rFonts w:ascii="Times New Roman" w:hAnsi="Times New Roman"/>
          <w:b/>
          <w:i w:val="false"/>
          <w:color w:val="000000"/>
          <w:sz w:val="28"/>
        </w:rPr>
        <w:t>Компенсаторные умения</w:t>
      </w:r>
    </w:p>
    <w:p>
      <w:pPr>
        <w:spacing w:before="0" w:after="0" w:line="264"/>
        <w:ind w:firstLine="600"/>
        <w:jc w:val="both"/>
      </w:pPr>
      <w:r>
        <w:rPr>
          <w:rFonts w:ascii="Times New Roman" w:hAnsi="Times New Roman"/>
          <w:b w:val="false"/>
          <w:i w:val="false"/>
          <w:color w:val="000000"/>
          <w:sz w:val="28"/>
        </w:rPr>
        <w:t>Использование при чтении и аудировании языковой, в том числе контекстуальной, догадки.</w:t>
      </w:r>
    </w:p>
    <w:p>
      <w:pPr>
        <w:spacing w:before="0" w:after="0" w:line="264"/>
        <w:ind w:firstLine="600"/>
        <w:jc w:val="both"/>
      </w:pPr>
      <w:r>
        <w:rPr>
          <w:rFonts w:ascii="Times New Roman" w:hAnsi="Times New Roman"/>
          <w:b w:val="false"/>
          <w:i w:val="false"/>
          <w:color w:val="000000"/>
          <w:sz w:val="28"/>
        </w:rPr>
        <w:t>Использование при формулировании собственных высказываний, ключевых слов, плана.</w:t>
      </w:r>
    </w:p>
    <w:p>
      <w:pPr>
        <w:spacing w:before="0" w:after="0" w:line="264"/>
        <w:ind w:firstLine="600"/>
        <w:jc w:val="both"/>
      </w:pPr>
      <w:r>
        <w:rPr>
          <w:rFonts w:ascii="Times New Roman" w:hAnsi="Times New Roman"/>
          <w:b w:val="false"/>
          <w:i w:val="false"/>
          <w:color w:val="000000"/>
          <w:sz w:val="28"/>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pPr>
        <w:spacing w:before="0" w:after="0" w:line="264"/>
        <w:ind w:firstLine="600"/>
        <w:jc w:val="both"/>
      </w:pPr>
      <w:r>
        <w:rPr>
          <w:rFonts w:ascii="Times New Roman" w:hAnsi="Times New Roman"/>
          <w:b w:val="false"/>
          <w:i w:val="false"/>
          <w:color w:val="000000"/>
          <w:sz w:val="28"/>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pPr>
        <w:spacing w:before="0" w:after="0" w:line="264"/>
        <w:ind w:firstLine="600"/>
        <w:jc w:val="both"/>
      </w:pPr>
      <w:r>
        <w:rPr>
          <w:rFonts w:ascii="Times New Roman" w:hAnsi="Times New Roman"/>
          <w:b/>
          <w:i w:val="false"/>
          <w:color w:val="000000"/>
          <w:sz w:val="28"/>
        </w:rPr>
        <w:t>6 КЛАСС</w:t>
      </w:r>
    </w:p>
    <w:p>
      <w:pPr>
        <w:spacing w:before="0" w:after="0" w:line="264"/>
        <w:ind w:firstLine="600"/>
        <w:jc w:val="both"/>
      </w:pPr>
      <w:r>
        <w:rPr>
          <w:rFonts w:ascii="Times New Roman" w:hAnsi="Times New Roman"/>
          <w:b/>
          <w:i w:val="false"/>
          <w:color w:val="000000"/>
          <w:sz w:val="28"/>
        </w:rPr>
        <w:t>Коммуникативные умения</w:t>
      </w:r>
    </w:p>
    <w:p>
      <w:pPr>
        <w:spacing w:before="0" w:after="0" w:line="264"/>
        <w:ind w:firstLine="600"/>
        <w:jc w:val="both"/>
      </w:pPr>
      <w:r>
        <w:rPr>
          <w:rFonts w:ascii="Times New Roman" w:hAnsi="Times New Roman"/>
          <w:b w:val="false"/>
          <w:i w:val="false"/>
          <w:color w:val="000000"/>
          <w:sz w:val="28"/>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Взаимоотношения в семье и с друзьями. Семейные праздники.</w:t>
      </w:r>
    </w:p>
    <w:p>
      <w:pPr>
        <w:spacing w:before="0" w:after="0" w:line="264"/>
        <w:ind w:firstLine="600"/>
        <w:jc w:val="both"/>
      </w:pPr>
      <w:r>
        <w:rPr>
          <w:rFonts w:ascii="Times New Roman" w:hAnsi="Times New Roman"/>
          <w:b w:val="false"/>
          <w:i w:val="false"/>
          <w:color w:val="000000"/>
          <w:sz w:val="28"/>
        </w:rPr>
        <w:t xml:space="preserve">Внешность и характер человека (литературного персонажа). </w:t>
      </w:r>
    </w:p>
    <w:p>
      <w:pPr>
        <w:spacing w:before="0" w:after="0" w:line="264"/>
        <w:ind w:firstLine="600"/>
        <w:jc w:val="both"/>
      </w:pPr>
      <w:r>
        <w:rPr>
          <w:rFonts w:ascii="Times New Roman" w:hAnsi="Times New Roman"/>
          <w:b w:val="false"/>
          <w:i w:val="false"/>
          <w:color w:val="000000"/>
          <w:sz w:val="28"/>
        </w:rPr>
        <w:t>Досуг и увлечения (хобби) современного подростка (чтение, кино, театр, спорт).</w:t>
      </w:r>
    </w:p>
    <w:p>
      <w:pPr>
        <w:spacing w:before="0" w:after="0" w:line="264"/>
        <w:ind w:firstLine="600"/>
        <w:jc w:val="both"/>
      </w:pPr>
      <w:r>
        <w:rPr>
          <w:rFonts w:ascii="Times New Roman" w:hAnsi="Times New Roman"/>
          <w:b w:val="false"/>
          <w:i w:val="false"/>
          <w:color w:val="000000"/>
          <w:sz w:val="28"/>
        </w:rPr>
        <w:t>Здоровый образ жизни: режим труда и отдыха, фитнес, сбалансированное питание.</w:t>
      </w:r>
    </w:p>
    <w:p>
      <w:pPr>
        <w:spacing w:before="0" w:after="0" w:line="264"/>
        <w:ind w:firstLine="600"/>
        <w:jc w:val="both"/>
      </w:pPr>
      <w:r>
        <w:rPr>
          <w:rFonts w:ascii="Times New Roman" w:hAnsi="Times New Roman"/>
          <w:b w:val="false"/>
          <w:i w:val="false"/>
          <w:color w:val="000000"/>
          <w:sz w:val="28"/>
        </w:rPr>
        <w:t>Покупки: продукты питания.</w:t>
      </w:r>
    </w:p>
    <w:p>
      <w:pPr>
        <w:spacing w:before="0" w:after="0" w:line="264"/>
        <w:ind w:firstLine="600"/>
        <w:jc w:val="both"/>
      </w:pPr>
      <w:r>
        <w:rPr>
          <w:rFonts w:ascii="Times New Roman" w:hAnsi="Times New Roman"/>
          <w:b w:val="false"/>
          <w:i w:val="false"/>
          <w:color w:val="000000"/>
          <w:sz w:val="28"/>
        </w:rPr>
        <w:t>Школа, школьная жизнь, изучаемые предметы, любимый предмет, правила поведения в школе.</w:t>
      </w:r>
    </w:p>
    <w:p>
      <w:pPr>
        <w:spacing w:before="0" w:after="0" w:line="264"/>
        <w:ind w:firstLine="600"/>
        <w:jc w:val="both"/>
      </w:pPr>
      <w:r>
        <w:rPr>
          <w:rFonts w:ascii="Times New Roman" w:hAnsi="Times New Roman"/>
          <w:b w:val="false"/>
          <w:i w:val="false"/>
          <w:color w:val="000000"/>
          <w:sz w:val="28"/>
        </w:rPr>
        <w:t>Переписка с иностранными сверстниками.</w:t>
      </w:r>
    </w:p>
    <w:p>
      <w:pPr>
        <w:spacing w:before="0" w:after="0" w:line="264"/>
        <w:ind w:firstLine="600"/>
        <w:jc w:val="both"/>
      </w:pPr>
      <w:r>
        <w:rPr>
          <w:rFonts w:ascii="Times New Roman" w:hAnsi="Times New Roman"/>
          <w:b w:val="false"/>
          <w:i w:val="false"/>
          <w:color w:val="000000"/>
          <w:sz w:val="28"/>
        </w:rPr>
        <w:t xml:space="preserve">Каникулы в различное время года. Виды отдыха. </w:t>
      </w:r>
    </w:p>
    <w:p>
      <w:pPr>
        <w:spacing w:before="0" w:after="0" w:line="264"/>
        <w:ind w:firstLine="600"/>
        <w:jc w:val="both"/>
      </w:pPr>
      <w:r>
        <w:rPr>
          <w:rFonts w:ascii="Times New Roman" w:hAnsi="Times New Roman"/>
          <w:b w:val="false"/>
          <w:i w:val="false"/>
          <w:color w:val="000000"/>
          <w:sz w:val="28"/>
        </w:rPr>
        <w:t>Путешествия по России и иностранным странам.</w:t>
      </w:r>
    </w:p>
    <w:p>
      <w:pPr>
        <w:spacing w:before="0" w:after="0" w:line="264"/>
        <w:ind w:firstLine="600"/>
        <w:jc w:val="both"/>
      </w:pPr>
      <w:r>
        <w:rPr>
          <w:rFonts w:ascii="Times New Roman" w:hAnsi="Times New Roman"/>
          <w:b w:val="false"/>
          <w:i w:val="false"/>
          <w:color w:val="000000"/>
          <w:sz w:val="28"/>
        </w:rPr>
        <w:t>Природа: дикие и домашние животные. Климат, погода.</w:t>
      </w:r>
    </w:p>
    <w:p>
      <w:pPr>
        <w:spacing w:before="0" w:after="0" w:line="264"/>
        <w:ind w:firstLine="600"/>
        <w:jc w:val="both"/>
      </w:pPr>
      <w:r>
        <w:rPr>
          <w:rFonts w:ascii="Times New Roman" w:hAnsi="Times New Roman"/>
          <w:b w:val="false"/>
          <w:i w:val="false"/>
          <w:color w:val="000000"/>
          <w:sz w:val="28"/>
        </w:rPr>
        <w:t>Жизнь в городе и сельской местности. Описание родного города (села). Транспорт.</w:t>
      </w:r>
    </w:p>
    <w:p>
      <w:pPr>
        <w:spacing w:before="0" w:after="0" w:line="264"/>
        <w:ind w:firstLine="600"/>
        <w:jc w:val="both"/>
      </w:pPr>
      <w:r>
        <w:rPr>
          <w:rFonts w:ascii="Times New Roman" w:hAnsi="Times New Roman"/>
          <w:b w:val="false"/>
          <w:i w:val="false"/>
          <w:color w:val="000000"/>
          <w:sz w:val="28"/>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pPr>
        <w:spacing w:before="0" w:after="0" w:line="264"/>
        <w:ind w:firstLine="600"/>
        <w:jc w:val="both"/>
      </w:pPr>
      <w:r>
        <w:rPr>
          <w:rFonts w:ascii="Times New Roman" w:hAnsi="Times New Roman"/>
          <w:b w:val="false"/>
          <w:i w:val="false"/>
          <w:color w:val="000000"/>
          <w:sz w:val="28"/>
        </w:rPr>
        <w:t>Выдающиеся люди родной страны и страны (стран) изучаемого языка: писатели, поэты.</w:t>
      </w:r>
    </w:p>
    <w:p>
      <w:pPr>
        <w:spacing w:before="0" w:after="0" w:line="264"/>
        <w:ind w:firstLine="600"/>
        <w:jc w:val="both"/>
      </w:pPr>
      <w:r>
        <w:rPr>
          <w:rFonts w:ascii="Times New Roman" w:hAnsi="Times New Roman"/>
          <w:b w:val="false"/>
          <w:i/>
          <w:color w:val="000000"/>
          <w:sz w:val="28"/>
        </w:rPr>
        <w:t>Говорение</w:t>
      </w:r>
    </w:p>
    <w:p>
      <w:pPr>
        <w:spacing w:before="0" w:after="0" w:line="264"/>
        <w:ind w:firstLine="600"/>
        <w:jc w:val="both"/>
      </w:pPr>
      <w:r>
        <w:rPr>
          <w:rFonts w:ascii="Times New Roman" w:hAnsi="Times New Roman"/>
          <w:b w:val="false"/>
          <w:i w:val="false"/>
          <w:color w:val="000000"/>
          <w:sz w:val="28"/>
        </w:rPr>
        <w:t xml:space="preserve">Развитие коммуникативных умений </w:t>
      </w:r>
      <w:r>
        <w:rPr>
          <w:rFonts w:ascii="Times New Roman" w:hAnsi="Times New Roman"/>
          <w:b w:val="false"/>
          <w:i w:val="false"/>
          <w:color w:val="000000"/>
          <w:sz w:val="28"/>
          <w:u w:val="single"/>
        </w:rPr>
        <w:t>диалогической речи</w:t>
      </w:r>
      <w:r>
        <w:rPr>
          <w:rFonts w:ascii="Times New Roman" w:hAnsi="Times New Roman"/>
          <w:b w:val="false"/>
          <w:i w:val="false"/>
          <w:color w:val="000000"/>
          <w:sz w:val="28"/>
        </w:rPr>
        <w:t>, а именно умений вести:</w:t>
      </w:r>
    </w:p>
    <w:p>
      <w:pPr>
        <w:spacing w:before="0" w:after="0" w:line="264"/>
        <w:ind w:firstLine="600"/>
        <w:jc w:val="both"/>
      </w:pPr>
      <w:r>
        <w:rPr>
          <w:rFonts w:ascii="Times New Roman" w:hAnsi="Times New Roman"/>
          <w:b w:val="false"/>
          <w:i w:val="false"/>
          <w:color w:val="000000"/>
          <w:sz w:val="28"/>
        </w:rPr>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pPr>
        <w:spacing w:before="0" w:after="0" w:line="264"/>
        <w:ind w:firstLine="600"/>
        <w:jc w:val="both"/>
      </w:pPr>
      <w:r>
        <w:rPr>
          <w:rFonts w:ascii="Times New Roman" w:hAnsi="Times New Roman"/>
          <w:b w:val="false"/>
          <w:i w:val="false"/>
          <w:color w:val="000000"/>
          <w:sz w:val="28"/>
        </w:rPr>
        <w:t>диалог – 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pPr>
        <w:spacing w:before="0" w:after="0" w:line="264"/>
        <w:ind w:firstLine="600"/>
        <w:jc w:val="both"/>
      </w:pPr>
      <w:r>
        <w:rPr>
          <w:rFonts w:ascii="Times New Roman" w:hAnsi="Times New Roman"/>
          <w:b w:val="false"/>
          <w:i w:val="false"/>
          <w:color w:val="000000"/>
          <w:sz w:val="28"/>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pPr>
        <w:spacing w:before="0" w:after="0" w:line="264"/>
        <w:ind w:firstLine="600"/>
        <w:jc w:val="both"/>
      </w:pPr>
      <w:r>
        <w:rPr>
          <w:rFonts w:ascii="Times New Roman" w:hAnsi="Times New Roman"/>
          <w:b w:val="false"/>
          <w:i w:val="false"/>
          <w:color w:val="000000"/>
          <w:sz w:val="28"/>
        </w:rPr>
        <w:t>Вышеперечисленные умения диалогической речи развиваются в стандартных ситуациях неофициального общения в рамках тематического содержания речи с использованием речевых ситуаций, ключевых слов и (или) иллюстраций, фотографий с соблюдением норм речевого этикета, принятых в стране (странах) изучаемого языка.</w:t>
      </w:r>
    </w:p>
    <w:p>
      <w:pPr>
        <w:spacing w:before="0" w:after="0" w:line="264"/>
        <w:ind w:firstLine="600"/>
        <w:jc w:val="both"/>
      </w:pPr>
      <w:r>
        <w:rPr>
          <w:rFonts w:ascii="Times New Roman" w:hAnsi="Times New Roman"/>
          <w:b w:val="false"/>
          <w:i w:val="false"/>
          <w:color w:val="000000"/>
          <w:sz w:val="28"/>
        </w:rPr>
        <w:t>Объём диалога – до 5 реплик со стороны каждого собеседника.</w:t>
      </w:r>
    </w:p>
    <w:p>
      <w:pPr>
        <w:spacing w:before="0" w:after="0" w:line="264"/>
        <w:ind w:firstLine="600"/>
        <w:jc w:val="both"/>
      </w:pPr>
      <w:r>
        <w:rPr>
          <w:rFonts w:ascii="Times New Roman" w:hAnsi="Times New Roman"/>
          <w:b w:val="false"/>
          <w:i w:val="false"/>
          <w:color w:val="000000"/>
          <w:sz w:val="28"/>
        </w:rPr>
        <w:t xml:space="preserve">Развитие коммуникативных умений </w:t>
      </w:r>
      <w:r>
        <w:rPr>
          <w:rFonts w:ascii="Times New Roman" w:hAnsi="Times New Roman"/>
          <w:b w:val="false"/>
          <w:i w:val="false"/>
          <w:color w:val="000000"/>
          <w:sz w:val="28"/>
          <w:u w:val="single"/>
        </w:rPr>
        <w:t>монологической речи</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создание устных связных монологических высказываний с использованием основных коммуникативных типов речи:</w:t>
      </w:r>
    </w:p>
    <w:p>
      <w:pPr>
        <w:spacing w:before="0" w:after="0" w:line="264"/>
        <w:ind w:firstLine="600"/>
        <w:jc w:val="both"/>
      </w:pPr>
      <w:r>
        <w:rPr>
          <w:rFonts w:ascii="Times New Roman" w:hAnsi="Times New Roman"/>
          <w:b w:val="false"/>
          <w:i w:val="false"/>
          <w:color w:val="000000"/>
          <w:sz w:val="28"/>
        </w:rPr>
        <w:t>описание (предмета, внешности и одежды человека), в том числе характеристика (черты характера реального человека или литературного персонажа);</w:t>
      </w:r>
    </w:p>
    <w:p>
      <w:pPr>
        <w:spacing w:before="0" w:after="0" w:line="264"/>
        <w:ind w:firstLine="600"/>
        <w:jc w:val="both"/>
      </w:pPr>
      <w:r>
        <w:rPr>
          <w:rFonts w:ascii="Times New Roman" w:hAnsi="Times New Roman"/>
          <w:b w:val="false"/>
          <w:i w:val="false"/>
          <w:color w:val="000000"/>
          <w:sz w:val="28"/>
        </w:rPr>
        <w:t>повествование или сообщение;</w:t>
      </w:r>
    </w:p>
    <w:p>
      <w:pPr>
        <w:spacing w:before="0" w:after="0" w:line="264"/>
        <w:ind w:firstLine="600"/>
        <w:jc w:val="both"/>
      </w:pPr>
      <w:r>
        <w:rPr>
          <w:rFonts w:ascii="Times New Roman" w:hAnsi="Times New Roman"/>
          <w:b w:val="false"/>
          <w:i w:val="false"/>
          <w:color w:val="000000"/>
          <w:sz w:val="28"/>
        </w:rPr>
        <w:t>изложение (пересказ) основного содержания прочитанного текста;</w:t>
      </w:r>
    </w:p>
    <w:p>
      <w:pPr>
        <w:spacing w:before="0" w:after="0" w:line="264"/>
        <w:ind w:firstLine="600"/>
        <w:jc w:val="both"/>
      </w:pPr>
      <w:r>
        <w:rPr>
          <w:rFonts w:ascii="Times New Roman" w:hAnsi="Times New Roman"/>
          <w:b w:val="false"/>
          <w:i w:val="false"/>
          <w:color w:val="000000"/>
          <w:sz w:val="28"/>
        </w:rPr>
        <w:t>краткое изложение результатов выполненной проектной работы.</w:t>
      </w:r>
    </w:p>
    <w:p>
      <w:pPr>
        <w:spacing w:before="0" w:after="0" w:line="264"/>
        <w:ind w:firstLine="600"/>
        <w:jc w:val="both"/>
      </w:pPr>
      <w:r>
        <w:rPr>
          <w:rFonts w:ascii="Times New Roman" w:hAnsi="Times New Roman"/>
          <w:b w:val="false"/>
          <w:i w:val="false"/>
          <w:color w:val="000000"/>
          <w:sz w:val="28"/>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 слов, плана, вопросов, таблиц и (или) иллюстраций, фотографий.</w:t>
      </w:r>
    </w:p>
    <w:p>
      <w:pPr>
        <w:spacing w:before="0" w:after="0" w:line="264"/>
        <w:ind w:firstLine="600"/>
        <w:jc w:val="both"/>
      </w:pPr>
      <w:r>
        <w:rPr>
          <w:rFonts w:ascii="Times New Roman" w:hAnsi="Times New Roman"/>
          <w:b w:val="false"/>
          <w:i w:val="false"/>
          <w:color w:val="000000"/>
          <w:sz w:val="28"/>
        </w:rPr>
        <w:t>Объём монологического высказывания – 7–8 фраз.</w:t>
      </w:r>
    </w:p>
    <w:p>
      <w:pPr>
        <w:spacing w:before="0" w:after="0" w:line="264"/>
        <w:ind w:firstLine="600"/>
        <w:jc w:val="both"/>
      </w:pPr>
      <w:r>
        <w:rPr>
          <w:rFonts w:ascii="Times New Roman" w:hAnsi="Times New Roman"/>
          <w:b w:val="false"/>
          <w:i/>
          <w:color w:val="000000"/>
          <w:sz w:val="28"/>
        </w:rPr>
        <w:t>Аудирование</w:t>
      </w:r>
    </w:p>
    <w:p>
      <w:pPr>
        <w:spacing w:before="0" w:after="0" w:line="264"/>
        <w:ind w:firstLine="600"/>
        <w:jc w:val="both"/>
      </w:pPr>
      <w:r>
        <w:rPr>
          <w:rFonts w:ascii="Times New Roman" w:hAnsi="Times New Roman"/>
          <w:b w:val="false"/>
          <w:i w:val="false"/>
          <w:color w:val="000000"/>
          <w:sz w:val="28"/>
        </w:rPr>
        <w:t>При непосредственном общении: понимание на слух речи учителя и одноклассников и вербальная (невербальная) реакция на услышанное.</w:t>
      </w:r>
    </w:p>
    <w:p>
      <w:pPr>
        <w:spacing w:before="0" w:after="0" w:line="264"/>
        <w:ind w:firstLine="600"/>
        <w:jc w:val="both"/>
      </w:pPr>
      <w:r>
        <w:rPr>
          <w:rFonts w:ascii="Times New Roman" w:hAnsi="Times New Roman"/>
          <w:b w:val="false"/>
          <w:i w:val="false"/>
          <w:color w:val="000000"/>
          <w:sz w:val="28"/>
        </w:rPr>
        <w:t>При опосредованном общении: дальнейшее развитие восприятия и понимания на слух несложных адаптированных аутентичных аудиотекстов,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pPr>
        <w:spacing w:before="0" w:after="0" w:line="264"/>
        <w:ind w:firstLine="600"/>
        <w:jc w:val="both"/>
      </w:pPr>
      <w:r>
        <w:rPr>
          <w:rFonts w:ascii="Times New Roman" w:hAnsi="Times New Roman"/>
          <w:b w:val="false"/>
          <w:i w:val="false"/>
          <w:color w:val="000000"/>
          <w:sz w:val="28"/>
        </w:rPr>
        <w:t xml:space="preserve">Аудирование с пониманием основного содержания текста предполагает умение определять основную тему и главные факты (события) в воспринимаемом на слух тексте, игнорировать незнакомые слова, несущественные для понимания основного содержания. </w:t>
      </w:r>
    </w:p>
    <w:p>
      <w:pPr>
        <w:spacing w:before="0" w:after="0" w:line="264"/>
        <w:ind w:firstLine="600"/>
        <w:jc w:val="both"/>
      </w:pPr>
      <w:r>
        <w:rPr>
          <w:rFonts w:ascii="Times New Roman" w:hAnsi="Times New Roman"/>
          <w:b w:val="false"/>
          <w:i w:val="false"/>
          <w:color w:val="000000"/>
          <w:sz w:val="28"/>
        </w:rPr>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pPr>
        <w:spacing w:before="0" w:after="0" w:line="264"/>
        <w:ind w:firstLine="600"/>
        <w:jc w:val="both"/>
      </w:pPr>
      <w:r>
        <w:rPr>
          <w:rFonts w:ascii="Times New Roman" w:hAnsi="Times New Roman"/>
          <w:b w:val="false"/>
          <w:i w:val="false"/>
          <w:color w:val="000000"/>
          <w:sz w:val="28"/>
        </w:rPr>
        <w:t>Тексты для аудирования: высказывания собеседников в ситуациях повседневного общения, диалог (беседа), рассказ, сообщение информационного характера.</w:t>
      </w:r>
    </w:p>
    <w:p>
      <w:pPr>
        <w:spacing w:before="0" w:after="0" w:line="264"/>
        <w:ind w:firstLine="600"/>
        <w:jc w:val="both"/>
      </w:pPr>
      <w:r>
        <w:rPr>
          <w:rFonts w:ascii="Times New Roman" w:hAnsi="Times New Roman"/>
          <w:b w:val="false"/>
          <w:i w:val="false"/>
          <w:color w:val="000000"/>
          <w:sz w:val="28"/>
        </w:rPr>
        <w:t>Время звучания текста (текстов) для аудирования – до 1 минуты.</w:t>
      </w:r>
    </w:p>
    <w:p>
      <w:pPr>
        <w:spacing w:before="0" w:after="0" w:line="264"/>
        <w:ind w:firstLine="600"/>
        <w:jc w:val="both"/>
      </w:pPr>
      <w:r>
        <w:rPr>
          <w:rFonts w:ascii="Times New Roman" w:hAnsi="Times New Roman"/>
          <w:b w:val="false"/>
          <w:i/>
          <w:color w:val="000000"/>
          <w:sz w:val="28"/>
        </w:rPr>
        <w:t>Смысловое чтение</w:t>
      </w:r>
    </w:p>
    <w:p>
      <w:pPr>
        <w:spacing w:before="0" w:after="0" w:line="264"/>
        <w:ind w:firstLine="600"/>
        <w:jc w:val="both"/>
      </w:pPr>
      <w:r>
        <w:rPr>
          <w:rFonts w:ascii="Times New Roman" w:hAnsi="Times New Roman"/>
          <w:b w:val="false"/>
          <w:i w:val="false"/>
          <w:color w:val="000000"/>
          <w:sz w:val="28"/>
        </w:rPr>
        <w:t>Развитие умения читать про себя и понимать адаптированные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pPr>
        <w:spacing w:before="0" w:after="0" w:line="264"/>
        <w:ind w:firstLine="600"/>
        <w:jc w:val="both"/>
      </w:pPr>
      <w:r>
        <w:rPr>
          <w:rFonts w:ascii="Times New Roman" w:hAnsi="Times New Roman"/>
          <w:b w:val="false"/>
          <w:i w:val="false"/>
          <w:color w:val="000000"/>
          <w:sz w:val="28"/>
        </w:rPr>
        <w:t>Чтение с пониманием основного содержания текста предполагает умение определять тему (основную мысль), главные факты (события), прогнозировать содержание текста по заголовку (началу текста), игнорировать незнакомые слова, несущественные для понимания основного содержания, понимать интернациональные слова в контексте.</w:t>
      </w:r>
    </w:p>
    <w:p>
      <w:pPr>
        <w:spacing w:before="0" w:after="0" w:line="264"/>
        <w:ind w:firstLine="600"/>
        <w:jc w:val="both"/>
      </w:pPr>
      <w:r>
        <w:rPr>
          <w:rFonts w:ascii="Times New Roman" w:hAnsi="Times New Roman"/>
          <w:b w:val="false"/>
          <w:i w:val="false"/>
          <w:color w:val="000000"/>
          <w:sz w:val="28"/>
        </w:rPr>
        <w:t>Чтение с пониманием запрашиваемой информации предполагает умение находить в прочитанном тексте и понимать запрашиваемую информацию.</w:t>
      </w:r>
    </w:p>
    <w:p>
      <w:pPr>
        <w:spacing w:before="0" w:after="0" w:line="264"/>
        <w:ind w:firstLine="600"/>
        <w:jc w:val="both"/>
      </w:pPr>
      <w:r>
        <w:rPr>
          <w:rFonts w:ascii="Times New Roman" w:hAnsi="Times New Roman"/>
          <w:b w:val="false"/>
          <w:i w:val="false"/>
          <w:color w:val="000000"/>
          <w:sz w:val="28"/>
        </w:rPr>
        <w:t>Чтение несплошных текстов (таблиц) и понимание представленной в них информации.</w:t>
      </w:r>
    </w:p>
    <w:p>
      <w:pPr>
        <w:spacing w:before="0" w:after="0" w:line="264"/>
        <w:ind w:firstLine="600"/>
        <w:jc w:val="both"/>
      </w:pPr>
      <w:r>
        <w:rPr>
          <w:rFonts w:ascii="Times New Roman" w:hAnsi="Times New Roman"/>
          <w:b w:val="false"/>
          <w:i w:val="false"/>
          <w:color w:val="000000"/>
          <w:sz w:val="28"/>
        </w:rPr>
        <w:t>Тексты для чтения: беседа, отрывок из художественного произведения, в том числе рассказ, сказка, отрывок из статьи научно-популярного характера, сообщение информационного характера, сообщение личного характера, объявление, кулинарный рецепт, стихотворение, несплошной текст (таблица).</w:t>
      </w:r>
    </w:p>
    <w:p>
      <w:pPr>
        <w:spacing w:before="0" w:after="0" w:line="264"/>
        <w:ind w:firstLine="600"/>
        <w:jc w:val="both"/>
      </w:pPr>
      <w:r>
        <w:rPr>
          <w:rFonts w:ascii="Times New Roman" w:hAnsi="Times New Roman"/>
          <w:b w:val="false"/>
          <w:i w:val="false"/>
          <w:color w:val="000000"/>
          <w:sz w:val="28"/>
        </w:rPr>
        <w:t>Объём текста (текстов) для чтения – 250–300 слов.</w:t>
      </w:r>
    </w:p>
    <w:p>
      <w:pPr>
        <w:spacing w:before="0" w:after="0" w:line="264"/>
        <w:ind w:firstLine="600"/>
        <w:jc w:val="both"/>
      </w:pPr>
      <w:r>
        <w:rPr>
          <w:rFonts w:ascii="Times New Roman" w:hAnsi="Times New Roman"/>
          <w:b w:val="false"/>
          <w:i/>
          <w:color w:val="000000"/>
          <w:sz w:val="28"/>
        </w:rPr>
        <w:t>Письменная речь</w:t>
      </w:r>
    </w:p>
    <w:p>
      <w:pPr>
        <w:spacing w:before="0" w:after="0" w:line="264"/>
        <w:ind w:firstLine="600"/>
        <w:jc w:val="both"/>
      </w:pPr>
      <w:r>
        <w:rPr>
          <w:rFonts w:ascii="Times New Roman" w:hAnsi="Times New Roman"/>
          <w:b w:val="false"/>
          <w:i w:val="false"/>
          <w:color w:val="000000"/>
          <w:sz w:val="28"/>
        </w:rPr>
        <w:t>Развитие умений письменной речи:</w:t>
      </w:r>
    </w:p>
    <w:p>
      <w:pPr>
        <w:spacing w:before="0" w:after="0" w:line="264"/>
        <w:ind w:firstLine="600"/>
        <w:jc w:val="both"/>
      </w:pPr>
      <w:r>
        <w:rPr>
          <w:rFonts w:ascii="Times New Roman" w:hAnsi="Times New Roman"/>
          <w:b w:val="false"/>
          <w:i w:val="false"/>
          <w:color w:val="000000"/>
          <w:sz w:val="28"/>
        </w:rPr>
        <w:t>списывание текста и выписывание из него слов, словосочетаний, предложений в соответствии с решаемой коммуникативной задачей;</w:t>
      </w:r>
    </w:p>
    <w:p>
      <w:pPr>
        <w:spacing w:before="0" w:after="0" w:line="264"/>
        <w:ind w:firstLine="600"/>
        <w:jc w:val="both"/>
      </w:pPr>
      <w:r>
        <w:rPr>
          <w:rFonts w:ascii="Times New Roman" w:hAnsi="Times New Roman"/>
          <w:b w:val="false"/>
          <w:i w:val="false"/>
          <w:color w:val="000000"/>
          <w:sz w:val="28"/>
        </w:rPr>
        <w:t>заполнение анкет и формуляров, сообщать о себе основные сведения (имя, фамилия, пол, возраст, гражданство, адрес) в соответствии с нормами, принятыми в немецкоговорящих странах;</w:t>
      </w:r>
    </w:p>
    <w:p>
      <w:pPr>
        <w:spacing w:before="0" w:after="0" w:line="264"/>
        <w:ind w:firstLine="600"/>
        <w:jc w:val="both"/>
      </w:pPr>
      <w:r>
        <w:rPr>
          <w:rFonts w:ascii="Times New Roman" w:hAnsi="Times New Roman"/>
          <w:b w:val="false"/>
          <w:i w:val="false"/>
          <w:color w:val="000000"/>
          <w:sz w:val="28"/>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70 слов;</w:t>
      </w:r>
    </w:p>
    <w:p>
      <w:pPr>
        <w:spacing w:before="0" w:after="0" w:line="264"/>
        <w:ind w:firstLine="600"/>
        <w:jc w:val="both"/>
      </w:pPr>
      <w:r>
        <w:rPr>
          <w:rFonts w:ascii="Times New Roman" w:hAnsi="Times New Roman"/>
          <w:b w:val="false"/>
          <w:i w:val="false"/>
          <w:color w:val="000000"/>
          <w:sz w:val="28"/>
        </w:rPr>
        <w:t>создание небольшого письменного высказывания с использованием образца, плана, иллюстраций. Объём письменного высказывания – до 70 слов.</w:t>
      </w:r>
    </w:p>
    <w:p>
      <w:pPr>
        <w:spacing w:before="0" w:after="0" w:line="264"/>
        <w:ind w:firstLine="600"/>
        <w:jc w:val="both"/>
      </w:pPr>
      <w:r>
        <w:rPr>
          <w:rFonts w:ascii="Times New Roman" w:hAnsi="Times New Roman"/>
          <w:b/>
          <w:i w:val="false"/>
          <w:color w:val="000000"/>
          <w:sz w:val="28"/>
        </w:rPr>
        <w:t>Языковые знания и умения</w:t>
      </w:r>
    </w:p>
    <w:p>
      <w:pPr>
        <w:spacing w:before="0" w:after="0" w:line="264"/>
        <w:ind w:firstLine="600"/>
        <w:jc w:val="both"/>
      </w:pPr>
      <w:r>
        <w:rPr>
          <w:rFonts w:ascii="Times New Roman" w:hAnsi="Times New Roman"/>
          <w:b w:val="false"/>
          <w:i/>
          <w:color w:val="000000"/>
          <w:sz w:val="28"/>
        </w:rPr>
        <w:t>Фонетическая сторона речи</w:t>
      </w:r>
    </w:p>
    <w:p>
      <w:pPr>
        <w:spacing w:before="0" w:after="0" w:line="264"/>
        <w:ind w:firstLine="600"/>
        <w:jc w:val="both"/>
      </w:pPr>
      <w:r>
        <w:rPr>
          <w:rFonts w:ascii="Times New Roman" w:hAnsi="Times New Roman"/>
          <w:b w:val="false"/>
          <w:i w:val="false"/>
          <w:color w:val="000000"/>
          <w:sz w:val="28"/>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pPr>
        <w:spacing w:before="0" w:after="0" w:line="264"/>
        <w:ind w:firstLine="600"/>
        <w:jc w:val="both"/>
      </w:pPr>
      <w:r>
        <w:rPr>
          <w:rFonts w:ascii="Times New Roman" w:hAnsi="Times New Roman"/>
          <w:b w:val="false"/>
          <w:i w:val="false"/>
          <w:color w:val="000000"/>
          <w:sz w:val="28"/>
        </w:rPr>
        <w:t>Чтение вслух небольших адаптированных аутентичных текстов, построенных на изученном языковом материале, с соблюдением правил чтения и соответствующей интонации, демонстрирующих понимание текста.</w:t>
      </w:r>
    </w:p>
    <w:p>
      <w:pPr>
        <w:spacing w:before="0" w:after="0" w:line="264"/>
        <w:ind w:firstLine="600"/>
        <w:jc w:val="both"/>
      </w:pPr>
      <w:r>
        <w:rPr>
          <w:rFonts w:ascii="Times New Roman" w:hAnsi="Times New Roman"/>
          <w:b w:val="false"/>
          <w:i w:val="false"/>
          <w:color w:val="000000"/>
          <w:sz w:val="28"/>
        </w:rPr>
        <w:t>Тексты для чтения вслух: сообщение информационного характера, отрывок из статьи научно-популярного характера, рассказ, диалог (беседа).</w:t>
      </w:r>
    </w:p>
    <w:p>
      <w:pPr>
        <w:spacing w:before="0" w:after="0" w:line="264"/>
        <w:ind w:firstLine="600"/>
        <w:jc w:val="both"/>
      </w:pPr>
      <w:r>
        <w:rPr>
          <w:rFonts w:ascii="Times New Roman" w:hAnsi="Times New Roman"/>
          <w:b w:val="false"/>
          <w:i w:val="false"/>
          <w:color w:val="000000"/>
          <w:sz w:val="28"/>
        </w:rPr>
        <w:t>Объём текста для чтения вслух – до 95 слов.</w:t>
      </w:r>
    </w:p>
    <w:p>
      <w:pPr>
        <w:spacing w:before="0" w:after="0" w:line="264"/>
        <w:ind w:firstLine="600"/>
        <w:jc w:val="both"/>
      </w:pPr>
      <w:r>
        <w:rPr>
          <w:rFonts w:ascii="Times New Roman" w:hAnsi="Times New Roman"/>
          <w:b w:val="false"/>
          <w:i/>
          <w:color w:val="000000"/>
          <w:sz w:val="28"/>
        </w:rPr>
        <w:t>Орфография и пунктуация</w:t>
      </w:r>
    </w:p>
    <w:p>
      <w:pPr>
        <w:spacing w:before="0" w:after="0" w:line="264"/>
        <w:ind w:firstLine="600"/>
        <w:jc w:val="both"/>
      </w:pPr>
      <w:r>
        <w:rPr>
          <w:rFonts w:ascii="Times New Roman" w:hAnsi="Times New Roman"/>
          <w:b w:val="false"/>
          <w:i w:val="false"/>
          <w:color w:val="000000"/>
          <w:sz w:val="28"/>
        </w:rPr>
        <w:t>Правильное написание изученных слов.</w:t>
      </w:r>
    </w:p>
    <w:p>
      <w:pPr>
        <w:spacing w:before="0" w:after="0" w:line="264"/>
        <w:ind w:firstLine="600"/>
        <w:jc w:val="both"/>
      </w:pPr>
      <w:r>
        <w:rPr>
          <w:rFonts w:ascii="Times New Roman" w:hAnsi="Times New Roman"/>
          <w:b w:val="false"/>
          <w:i w:val="false"/>
          <w:color w:val="000000"/>
          <w:sz w:val="28"/>
        </w:rPr>
        <w:t>Правильное использование знаков препинания: точки, вопросительного и восклицательного знаков в конце предложения, запятой при перечислении.</w:t>
      </w:r>
    </w:p>
    <w:p>
      <w:pPr>
        <w:spacing w:before="0" w:after="0" w:line="264"/>
        <w:ind w:firstLine="600"/>
        <w:jc w:val="both"/>
      </w:pPr>
      <w:r>
        <w:rPr>
          <w:rFonts w:ascii="Times New Roman" w:hAnsi="Times New Roman"/>
          <w:b w:val="false"/>
          <w:i w:val="false"/>
          <w:color w:val="000000"/>
          <w:sz w:val="28"/>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pPr>
        <w:spacing w:before="0" w:after="0" w:line="264"/>
        <w:ind w:firstLine="600"/>
        <w:jc w:val="both"/>
      </w:pPr>
      <w:r>
        <w:rPr>
          <w:rFonts w:ascii="Times New Roman" w:hAnsi="Times New Roman"/>
          <w:b w:val="false"/>
          <w:i/>
          <w:color w:val="000000"/>
          <w:sz w:val="28"/>
        </w:rPr>
        <w:t>Лексическая сторона речи</w:t>
      </w:r>
    </w:p>
    <w:p>
      <w:pPr>
        <w:spacing w:before="0" w:after="0" w:line="264"/>
        <w:ind w:firstLine="600"/>
        <w:jc w:val="both"/>
      </w:pPr>
      <w:r>
        <w:rPr>
          <w:rFonts w:ascii="Times New Roman" w:hAnsi="Times New Roman"/>
          <w:b w:val="false"/>
          <w:i w:val="false"/>
          <w:color w:val="000000"/>
          <w:sz w:val="28"/>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немецком языке нормы лексической сочетаемости.</w:t>
      </w:r>
    </w:p>
    <w:p>
      <w:pPr>
        <w:spacing w:before="0" w:after="0" w:line="264"/>
        <w:ind w:firstLine="600"/>
        <w:jc w:val="both"/>
      </w:pPr>
      <w:r>
        <w:rPr>
          <w:rFonts w:ascii="Times New Roman" w:hAnsi="Times New Roman"/>
          <w:b w:val="false"/>
          <w:i w:val="false"/>
          <w:color w:val="000000"/>
          <w:sz w:val="28"/>
        </w:rPr>
        <w:t>Объём около 750 лексических единиц для продуктивного использования (включая 650 лексических единиц, изученных ранее) и около 800 лексических единиц для рецептивного усвоения (включая 750 лексических единиц продуктивного минимума).</w:t>
      </w:r>
    </w:p>
    <w:p>
      <w:pPr>
        <w:spacing w:before="0" w:after="0" w:line="264"/>
        <w:ind w:firstLine="600"/>
        <w:jc w:val="both"/>
      </w:pPr>
      <w:r>
        <w:rPr>
          <w:rFonts w:ascii="Times New Roman" w:hAnsi="Times New Roman"/>
          <w:b w:val="false"/>
          <w:i w:val="false"/>
          <w:color w:val="000000"/>
          <w:sz w:val="28"/>
        </w:rPr>
        <w:t>Основные способы словообразования:</w:t>
      </w:r>
    </w:p>
    <w:p>
      <w:pPr>
        <w:spacing w:before="0" w:after="0" w:line="264"/>
        <w:ind w:firstLine="600"/>
        <w:jc w:val="both"/>
      </w:pPr>
      <w:r>
        <w:rPr>
          <w:rFonts w:ascii="Times New Roman" w:hAnsi="Times New Roman"/>
          <w:b w:val="false"/>
          <w:i w:val="false"/>
          <w:color w:val="000000"/>
          <w:sz w:val="28"/>
        </w:rPr>
        <w:t>аффиксация:</w:t>
      </w:r>
    </w:p>
    <w:p>
      <w:pPr>
        <w:spacing w:before="0" w:after="0" w:line="264"/>
        <w:ind w:firstLine="600"/>
        <w:jc w:val="both"/>
      </w:pPr>
      <w:r>
        <w:rPr>
          <w:rFonts w:ascii="Times New Roman" w:hAnsi="Times New Roman"/>
          <w:b w:val="false"/>
          <w:i w:val="false"/>
          <w:color w:val="000000"/>
          <w:sz w:val="28"/>
        </w:rPr>
        <w:t>образование имён существительных при помощи суффиксов -keit, (die Möglichkeit), -heit (die Schönheit), -ung (die Erzählung);</w:t>
      </w:r>
    </w:p>
    <w:p>
      <w:pPr>
        <w:spacing w:before="0" w:after="0" w:line="264"/>
        <w:ind w:firstLine="600"/>
        <w:jc w:val="both"/>
      </w:pPr>
      <w:r>
        <w:rPr>
          <w:rFonts w:ascii="Times New Roman" w:hAnsi="Times New Roman"/>
          <w:b w:val="false"/>
          <w:i w:val="false"/>
          <w:color w:val="000000"/>
          <w:sz w:val="28"/>
        </w:rPr>
        <w:t>образование имен прилагательных при помощи суффикса -isch (dramatisch);</w:t>
      </w:r>
    </w:p>
    <w:p>
      <w:pPr>
        <w:spacing w:before="0" w:after="0" w:line="264"/>
        <w:ind w:firstLine="600"/>
        <w:jc w:val="both"/>
      </w:pPr>
      <w:r>
        <w:rPr>
          <w:rFonts w:ascii="Times New Roman" w:hAnsi="Times New Roman"/>
          <w:b w:val="false"/>
          <w:i w:val="false"/>
          <w:color w:val="000000"/>
          <w:sz w:val="28"/>
        </w:rPr>
        <w:t>образование имён прилагательных и наречий при помощи отрицательного префикса un-;</w:t>
      </w:r>
    </w:p>
    <w:p>
      <w:pPr>
        <w:spacing w:before="0" w:after="0" w:line="264"/>
        <w:ind w:firstLine="600"/>
        <w:jc w:val="both"/>
      </w:pPr>
      <w:r>
        <w:rPr>
          <w:rFonts w:ascii="Times New Roman" w:hAnsi="Times New Roman"/>
          <w:b w:val="false"/>
          <w:i w:val="false"/>
          <w:color w:val="000000"/>
          <w:sz w:val="28"/>
        </w:rPr>
        <w:t>конверсия: образование имён существительных от глагола (das Lesen);</w:t>
      </w:r>
    </w:p>
    <w:p>
      <w:pPr>
        <w:spacing w:before="0" w:after="0" w:line="264"/>
        <w:ind w:firstLine="600"/>
        <w:jc w:val="both"/>
      </w:pPr>
      <w:r>
        <w:rPr>
          <w:rFonts w:ascii="Times New Roman" w:hAnsi="Times New Roman"/>
          <w:b w:val="false"/>
          <w:i w:val="false"/>
          <w:color w:val="000000"/>
          <w:sz w:val="28"/>
        </w:rPr>
        <w:t>словосложение: образование сложных существительных путём соединения глагола и существительного (der Schreibtisch).</w:t>
      </w:r>
    </w:p>
    <w:p>
      <w:pPr>
        <w:spacing w:before="0" w:after="0" w:line="264"/>
        <w:ind w:firstLine="600"/>
        <w:jc w:val="both"/>
      </w:pPr>
      <w:r>
        <w:rPr>
          <w:rFonts w:ascii="Times New Roman" w:hAnsi="Times New Roman"/>
          <w:b w:val="false"/>
          <w:i/>
          <w:color w:val="000000"/>
          <w:sz w:val="28"/>
        </w:rPr>
        <w:t>Грамматическая сторона речи</w:t>
      </w:r>
    </w:p>
    <w:p>
      <w:pPr>
        <w:spacing w:before="0" w:after="0" w:line="264"/>
        <w:ind w:firstLine="600"/>
        <w:jc w:val="both"/>
      </w:pPr>
      <w:r>
        <w:rPr>
          <w:rFonts w:ascii="Times New Roman" w:hAnsi="Times New Roman"/>
          <w:b w:val="false"/>
          <w:i w:val="false"/>
          <w:color w:val="000000"/>
          <w:sz w:val="28"/>
        </w:rPr>
        <w:t xml:space="preserve">Распознавание и употребление в устной и письменной речи изученных морфологических форм и синтаксических конструкций немецкого языка. </w:t>
      </w:r>
    </w:p>
    <w:p>
      <w:pPr>
        <w:spacing w:before="0" w:after="0" w:line="264"/>
        <w:ind w:firstLine="600"/>
        <w:jc w:val="both"/>
      </w:pPr>
      <w:r>
        <w:rPr>
          <w:rFonts w:ascii="Times New Roman" w:hAnsi="Times New Roman"/>
          <w:b w:val="false"/>
          <w:i w:val="false"/>
          <w:color w:val="000000"/>
          <w:sz w:val="28"/>
        </w:rPr>
        <w:t>Различные коммуникативные типы предложений: повествовательные (утвердительные, отрицательные), вопросительные (общий, специальный вопросы), побудительные (в утвердительной и отрицательной форме).</w:t>
      </w:r>
    </w:p>
    <w:p>
      <w:pPr>
        <w:spacing w:before="0" w:after="0" w:line="264"/>
        <w:ind w:firstLine="600"/>
        <w:jc w:val="both"/>
      </w:pPr>
      <w:r>
        <w:rPr>
          <w:rFonts w:ascii="Times New Roman" w:hAnsi="Times New Roman"/>
          <w:b w:val="false"/>
          <w:i w:val="false"/>
          <w:color w:val="000000"/>
          <w:sz w:val="28"/>
        </w:rPr>
        <w:t>Сложносочинённые предложения с союзом denn.</w:t>
      </w:r>
    </w:p>
    <w:p>
      <w:pPr>
        <w:spacing w:before="0" w:after="0" w:line="264"/>
        <w:ind w:firstLine="600"/>
        <w:jc w:val="both"/>
      </w:pPr>
      <w:r>
        <w:rPr>
          <w:rFonts w:ascii="Times New Roman" w:hAnsi="Times New Roman"/>
          <w:b w:val="false"/>
          <w:i w:val="false"/>
          <w:color w:val="000000"/>
          <w:sz w:val="28"/>
        </w:rPr>
        <w:t>Глаголы в видовременных формах действительного залога в изъявительном наклонении в Präteritum.</w:t>
      </w:r>
    </w:p>
    <w:p>
      <w:pPr>
        <w:spacing w:before="0" w:after="0" w:line="264"/>
        <w:ind w:firstLine="600"/>
        <w:jc w:val="both"/>
      </w:pPr>
      <w:r>
        <w:rPr>
          <w:rFonts w:ascii="Times New Roman" w:hAnsi="Times New Roman"/>
          <w:b w:val="false"/>
          <w:i w:val="false"/>
          <w:color w:val="000000"/>
          <w:sz w:val="28"/>
        </w:rPr>
        <w:t>Глаголы с отделяемыми и неотделяемыми приставками. Глаголы с возвратным местоимением sich.</w:t>
      </w:r>
    </w:p>
    <w:p>
      <w:pPr>
        <w:spacing w:before="0" w:after="0" w:line="264"/>
        <w:ind w:firstLine="600"/>
        <w:jc w:val="both"/>
      </w:pPr>
      <w:r>
        <w:rPr>
          <w:rFonts w:ascii="Times New Roman" w:hAnsi="Times New Roman"/>
          <w:b w:val="false"/>
          <w:i w:val="false"/>
          <w:color w:val="000000"/>
          <w:sz w:val="28"/>
        </w:rPr>
        <w:t>Глаголы</w:t>
      </w:r>
      <w:r>
        <w:rPr>
          <w:rFonts w:ascii="Times New Roman" w:hAnsi="Times New Roman"/>
          <w:b w:val="false"/>
          <w:i w:val="false"/>
          <w:color w:val="000000"/>
          <w:sz w:val="28"/>
        </w:rPr>
        <w:t xml:space="preserve"> sitzen – setzen, liegen – legen, stehen – stellen, hängen.</w:t>
      </w:r>
    </w:p>
    <w:p>
      <w:pPr>
        <w:spacing w:before="0" w:after="0" w:line="264"/>
        <w:ind w:firstLine="600"/>
        <w:jc w:val="both"/>
      </w:pPr>
      <w:r>
        <w:rPr>
          <w:rFonts w:ascii="Times New Roman" w:hAnsi="Times New Roman"/>
          <w:b w:val="false"/>
          <w:i w:val="false"/>
          <w:color w:val="000000"/>
          <w:sz w:val="28"/>
        </w:rPr>
        <w:t>Модальный глагол sollen (в Präsens).</w:t>
      </w:r>
    </w:p>
    <w:p>
      <w:pPr>
        <w:spacing w:before="0" w:after="0" w:line="264"/>
        <w:ind w:firstLine="600"/>
        <w:jc w:val="both"/>
      </w:pPr>
      <w:r>
        <w:rPr>
          <w:rFonts w:ascii="Times New Roman" w:hAnsi="Times New Roman"/>
          <w:b w:val="false"/>
          <w:i w:val="false"/>
          <w:color w:val="000000"/>
          <w:sz w:val="28"/>
        </w:rPr>
        <w:t>Склонение имён существительных в единственном и множественном числе в родительном падеже.</w:t>
      </w:r>
    </w:p>
    <w:p>
      <w:pPr>
        <w:spacing w:before="0" w:after="0" w:line="264"/>
        <w:ind w:firstLine="600"/>
        <w:jc w:val="both"/>
      </w:pPr>
      <w:r>
        <w:rPr>
          <w:rFonts w:ascii="Times New Roman" w:hAnsi="Times New Roman"/>
          <w:b w:val="false"/>
          <w:i w:val="false"/>
          <w:color w:val="000000"/>
          <w:sz w:val="28"/>
        </w:rPr>
        <w:t>Личные местоимения в винительном и дательном падежах (в некоторых речевых образцах).</w:t>
      </w:r>
    </w:p>
    <w:p>
      <w:pPr>
        <w:spacing w:before="0" w:after="0" w:line="264"/>
        <w:ind w:firstLine="600"/>
        <w:jc w:val="both"/>
      </w:pPr>
      <w:r>
        <w:rPr>
          <w:rFonts w:ascii="Times New Roman" w:hAnsi="Times New Roman"/>
          <w:b w:val="false"/>
          <w:i w:val="false"/>
          <w:color w:val="000000"/>
          <w:sz w:val="28"/>
        </w:rPr>
        <w:t>Вопросительное местоимение (welch-).</w:t>
      </w:r>
    </w:p>
    <w:p>
      <w:pPr>
        <w:spacing w:before="0" w:after="0" w:line="264"/>
        <w:ind w:firstLine="600"/>
        <w:jc w:val="both"/>
      </w:pPr>
      <w:r>
        <w:rPr>
          <w:rFonts w:ascii="Times New Roman" w:hAnsi="Times New Roman"/>
          <w:b w:val="false"/>
          <w:i w:val="false"/>
          <w:color w:val="000000"/>
          <w:sz w:val="28"/>
        </w:rPr>
        <w:t>Числительные для обозначения дат и больших чисел (100–1000).</w:t>
      </w:r>
    </w:p>
    <w:p>
      <w:pPr>
        <w:spacing w:before="0" w:after="0" w:line="264"/>
        <w:ind w:firstLine="600"/>
        <w:jc w:val="both"/>
      </w:pPr>
      <w:r>
        <w:rPr>
          <w:rFonts w:ascii="Times New Roman" w:hAnsi="Times New Roman"/>
          <w:b w:val="false"/>
          <w:i w:val="false"/>
          <w:color w:val="000000"/>
          <w:sz w:val="28"/>
        </w:rPr>
        <w:t>Предлоги, требующие дательного падежа при ответе на вопрос Wo? и винительного при ответе на вопрос Wohin?</w:t>
      </w:r>
    </w:p>
    <w:p>
      <w:pPr>
        <w:spacing w:before="0" w:after="0" w:line="264"/>
        <w:ind w:firstLine="600"/>
        <w:jc w:val="both"/>
      </w:pPr>
      <w:r>
        <w:rPr>
          <w:rFonts w:ascii="Times New Roman" w:hAnsi="Times New Roman"/>
          <w:b/>
          <w:i w:val="false"/>
          <w:color w:val="000000"/>
          <w:sz w:val="28"/>
        </w:rPr>
        <w:t>Социокультурные знания и умения</w:t>
      </w:r>
    </w:p>
    <w:p>
      <w:pPr>
        <w:spacing w:before="0" w:after="0" w:line="264"/>
        <w:ind w:firstLine="600"/>
        <w:jc w:val="both"/>
      </w:pPr>
      <w:r>
        <w:rPr>
          <w:rFonts w:ascii="Times New Roman" w:hAnsi="Times New Roman"/>
          <w:b w:val="false"/>
          <w:i w:val="false"/>
          <w:color w:val="000000"/>
          <w:sz w:val="28"/>
        </w:rPr>
        <w:t>Знание и использование отдельных социокультурных элементов речевого поведенческого этикета в стране (странах) изучаемого языка в рамках тематического содержания речи (в ситуациях общения, в том числе «Дома», «В магазине»).</w:t>
      </w:r>
    </w:p>
    <w:p>
      <w:pPr>
        <w:spacing w:before="0" w:after="0" w:line="264"/>
        <w:ind w:firstLine="600"/>
        <w:jc w:val="both"/>
      </w:pPr>
      <w:r>
        <w:rPr>
          <w:rFonts w:ascii="Times New Roman" w:hAnsi="Times New Roman"/>
          <w:b w:val="false"/>
          <w:i w:val="false"/>
          <w:color w:val="000000"/>
          <w:sz w:val="28"/>
        </w:rPr>
        <w:t>Знание и использование в устной и письменной речи наиболее употребительной тематической фоновой лексики в рамках тематического содержания (некоторые национальные праздники, традиции в питании и проведении досуга, этикетные особенности посещения гостей).</w:t>
      </w:r>
    </w:p>
    <w:p>
      <w:pPr>
        <w:spacing w:before="0" w:after="0" w:line="264"/>
        <w:ind w:firstLine="600"/>
        <w:jc w:val="both"/>
      </w:pPr>
      <w:r>
        <w:rPr>
          <w:rFonts w:ascii="Times New Roman" w:hAnsi="Times New Roman"/>
          <w:b w:val="false"/>
          <w:i w:val="false"/>
          <w:color w:val="000000"/>
          <w:sz w:val="28"/>
        </w:rPr>
        <w:t>Знание социокультурного портрета родной страны и страны (стран) изучаемого языка: знакомство с государственной символикой (флагом), некоторыми национальными символами, традициями проведения основных национальных праздников (Рождества, Нового года, Дня матери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детской поэзии и прозы на немецком языке.</w:t>
      </w:r>
    </w:p>
    <w:p>
      <w:pPr>
        <w:spacing w:before="0" w:after="0" w:line="264"/>
        <w:ind w:firstLine="600"/>
        <w:jc w:val="both"/>
      </w:pPr>
      <w:r>
        <w:rPr>
          <w:rFonts w:ascii="Times New Roman" w:hAnsi="Times New Roman"/>
          <w:b w:val="false"/>
          <w:i w:val="false"/>
          <w:color w:val="000000"/>
          <w:sz w:val="28"/>
        </w:rPr>
        <w:t>Развитие умений:</w:t>
      </w:r>
    </w:p>
    <w:p>
      <w:pPr>
        <w:spacing w:before="0" w:after="0" w:line="264"/>
        <w:ind w:firstLine="600"/>
        <w:jc w:val="both"/>
      </w:pPr>
      <w:r>
        <w:rPr>
          <w:rFonts w:ascii="Times New Roman" w:hAnsi="Times New Roman"/>
          <w:b w:val="false"/>
          <w:i w:val="false"/>
          <w:color w:val="000000"/>
          <w:sz w:val="28"/>
        </w:rPr>
        <w:t>писать своё имя и фамилию, а также имена и фамилии своих родственников и друзей на немецком языке;</w:t>
      </w:r>
    </w:p>
    <w:p>
      <w:pPr>
        <w:spacing w:before="0" w:after="0" w:line="264"/>
        <w:ind w:firstLine="600"/>
        <w:jc w:val="both"/>
      </w:pPr>
      <w:r>
        <w:rPr>
          <w:rFonts w:ascii="Times New Roman" w:hAnsi="Times New Roman"/>
          <w:b w:val="false"/>
          <w:i w:val="false"/>
          <w:color w:val="000000"/>
          <w:sz w:val="28"/>
        </w:rPr>
        <w:t>правильно оформлять свой адрес на немецком языке (в анкете, формуляре);</w:t>
      </w:r>
    </w:p>
    <w:p>
      <w:pPr>
        <w:spacing w:before="0" w:after="0" w:line="264"/>
        <w:ind w:firstLine="600"/>
        <w:jc w:val="both"/>
      </w:pPr>
      <w:r>
        <w:rPr>
          <w:rFonts w:ascii="Times New Roman" w:hAnsi="Times New Roman"/>
          <w:b w:val="false"/>
          <w:i w:val="false"/>
          <w:color w:val="000000"/>
          <w:sz w:val="28"/>
        </w:rPr>
        <w:t>кратко представлять Россию и страну (страны) изучаемого языка;</w:t>
      </w:r>
    </w:p>
    <w:p>
      <w:pPr>
        <w:spacing w:before="0" w:after="0" w:line="264"/>
        <w:ind w:firstLine="600"/>
        <w:jc w:val="both"/>
      </w:pPr>
      <w:r>
        <w:rPr>
          <w:rFonts w:ascii="Times New Roman" w:hAnsi="Times New Roman"/>
          <w:b w:val="false"/>
          <w:i w:val="false"/>
          <w:color w:val="000000"/>
          <w:sz w:val="28"/>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наиболее известные достопримечательности;</w:t>
      </w:r>
    </w:p>
    <w:p>
      <w:pPr>
        <w:spacing w:before="0" w:after="0" w:line="264"/>
        <w:ind w:firstLine="600"/>
        <w:jc w:val="both"/>
      </w:pPr>
      <w:r>
        <w:rPr>
          <w:rFonts w:ascii="Times New Roman" w:hAnsi="Times New Roman"/>
          <w:b w:val="false"/>
          <w:i w:val="false"/>
          <w:color w:val="000000"/>
          <w:sz w:val="28"/>
        </w:rPr>
        <w:t>кратко рассказывать о выдающихся людях родной страны и страны (стран) изучаемого языка (учёных, писателях, поэтах).</w:t>
      </w:r>
    </w:p>
    <w:p>
      <w:pPr>
        <w:spacing w:before="0" w:after="0" w:line="264"/>
        <w:ind w:firstLine="600"/>
        <w:jc w:val="both"/>
      </w:pPr>
      <w:r>
        <w:rPr>
          <w:rFonts w:ascii="Times New Roman" w:hAnsi="Times New Roman"/>
          <w:b/>
          <w:i w:val="false"/>
          <w:color w:val="000000"/>
          <w:sz w:val="28"/>
        </w:rPr>
        <w:t>Компенсаторные умения</w:t>
      </w:r>
    </w:p>
    <w:p>
      <w:pPr>
        <w:spacing w:before="0" w:after="0" w:line="264"/>
        <w:ind w:firstLine="600"/>
        <w:jc w:val="both"/>
      </w:pPr>
      <w:r>
        <w:rPr>
          <w:rFonts w:ascii="Times New Roman" w:hAnsi="Times New Roman"/>
          <w:b w:val="false"/>
          <w:i w:val="false"/>
          <w:color w:val="000000"/>
          <w:sz w:val="28"/>
        </w:rPr>
        <w:t>Использование при чтении и аудировании языковой догадки, в том числе контекстуальной.</w:t>
      </w:r>
    </w:p>
    <w:p>
      <w:pPr>
        <w:spacing w:before="0" w:after="0" w:line="264"/>
        <w:ind w:firstLine="600"/>
        <w:jc w:val="both"/>
      </w:pPr>
      <w:r>
        <w:rPr>
          <w:rFonts w:ascii="Times New Roman" w:hAnsi="Times New Roman"/>
          <w:b w:val="false"/>
          <w:i w:val="false"/>
          <w:color w:val="000000"/>
          <w:sz w:val="28"/>
        </w:rPr>
        <w:t>Использование при формулировании собственных высказываний, ключевых слов, плана.</w:t>
      </w:r>
    </w:p>
    <w:p>
      <w:pPr>
        <w:spacing w:before="0" w:after="0" w:line="264"/>
        <w:ind w:firstLine="600"/>
        <w:jc w:val="both"/>
      </w:pPr>
      <w:r>
        <w:rPr>
          <w:rFonts w:ascii="Times New Roman" w:hAnsi="Times New Roman"/>
          <w:b w:val="false"/>
          <w:i w:val="false"/>
          <w:color w:val="000000"/>
          <w:sz w:val="28"/>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pPr>
        <w:spacing w:before="0" w:after="0" w:line="264"/>
        <w:ind w:firstLine="600"/>
        <w:jc w:val="both"/>
      </w:pPr>
      <w:r>
        <w:rPr>
          <w:rFonts w:ascii="Times New Roman" w:hAnsi="Times New Roman"/>
          <w:b w:val="false"/>
          <w:i w:val="false"/>
          <w:color w:val="000000"/>
          <w:sz w:val="28"/>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pPr>
        <w:spacing w:before="0" w:after="0" w:line="264"/>
        <w:ind w:firstLine="600"/>
        <w:jc w:val="both"/>
      </w:pPr>
      <w:r>
        <w:rPr>
          <w:rFonts w:ascii="Times New Roman" w:hAnsi="Times New Roman"/>
          <w:b/>
          <w:i w:val="false"/>
          <w:color w:val="000000"/>
          <w:sz w:val="28"/>
        </w:rPr>
        <w:t>7 КЛАСС</w:t>
      </w:r>
    </w:p>
    <w:p>
      <w:pPr>
        <w:spacing w:before="0" w:after="0" w:line="264"/>
        <w:ind w:firstLine="600"/>
        <w:jc w:val="both"/>
      </w:pPr>
      <w:r>
        <w:rPr>
          <w:rFonts w:ascii="Times New Roman" w:hAnsi="Times New Roman"/>
          <w:b/>
          <w:i w:val="false"/>
          <w:color w:val="000000"/>
          <w:sz w:val="28"/>
        </w:rPr>
        <w:t>Коммуникативные умения</w:t>
      </w:r>
    </w:p>
    <w:p>
      <w:pPr>
        <w:spacing w:before="0" w:after="0" w:line="264"/>
        <w:ind w:firstLine="600"/>
        <w:jc w:val="both"/>
      </w:pPr>
      <w:r>
        <w:rPr>
          <w:rFonts w:ascii="Times New Roman" w:hAnsi="Times New Roman"/>
          <w:b w:val="false"/>
          <w:i w:val="false"/>
          <w:color w:val="000000"/>
          <w:sz w:val="28"/>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Взаимоотношения в семье и с друзьями. Семейные праздники. Обязанности по дому.</w:t>
      </w:r>
    </w:p>
    <w:p>
      <w:pPr>
        <w:spacing w:before="0" w:after="0" w:line="264"/>
        <w:ind w:firstLine="600"/>
        <w:jc w:val="both"/>
      </w:pPr>
      <w:r>
        <w:rPr>
          <w:rFonts w:ascii="Times New Roman" w:hAnsi="Times New Roman"/>
          <w:b w:val="false"/>
          <w:i w:val="false"/>
          <w:color w:val="000000"/>
          <w:sz w:val="28"/>
        </w:rPr>
        <w:t xml:space="preserve">Внешность и характер человека (литературного персонажа). </w:t>
      </w:r>
    </w:p>
    <w:p>
      <w:pPr>
        <w:spacing w:before="0" w:after="0" w:line="264"/>
        <w:ind w:firstLine="600"/>
        <w:jc w:val="both"/>
      </w:pPr>
      <w:r>
        <w:rPr>
          <w:rFonts w:ascii="Times New Roman" w:hAnsi="Times New Roman"/>
          <w:b w:val="false"/>
          <w:i w:val="false"/>
          <w:color w:val="000000"/>
          <w:sz w:val="28"/>
        </w:rPr>
        <w:t>Досуг и увлечения (хобби) современного подростка (чтение, кино, театр, музей, спорт, музыка).</w:t>
      </w:r>
    </w:p>
    <w:p>
      <w:pPr>
        <w:spacing w:before="0" w:after="0" w:line="264"/>
        <w:ind w:firstLine="600"/>
        <w:jc w:val="both"/>
      </w:pPr>
      <w:r>
        <w:rPr>
          <w:rFonts w:ascii="Times New Roman" w:hAnsi="Times New Roman"/>
          <w:b w:val="false"/>
          <w:i w:val="false"/>
          <w:color w:val="000000"/>
          <w:sz w:val="28"/>
        </w:rPr>
        <w:t>Здоровый образ жизни: режим труда и отдыха, фитнес, сбалансированное питание. Посещение врача.</w:t>
      </w:r>
    </w:p>
    <w:p>
      <w:pPr>
        <w:spacing w:before="0" w:after="0" w:line="264"/>
        <w:ind w:firstLine="600"/>
        <w:jc w:val="both"/>
      </w:pPr>
      <w:r>
        <w:rPr>
          <w:rFonts w:ascii="Times New Roman" w:hAnsi="Times New Roman"/>
          <w:b w:val="false"/>
          <w:i w:val="false"/>
          <w:color w:val="000000"/>
          <w:sz w:val="28"/>
        </w:rPr>
        <w:t>Покупки: продукты питания.</w:t>
      </w:r>
    </w:p>
    <w:p>
      <w:pPr>
        <w:spacing w:before="0" w:after="0" w:line="264"/>
        <w:ind w:firstLine="600"/>
        <w:jc w:val="both"/>
      </w:pPr>
      <w:r>
        <w:rPr>
          <w:rFonts w:ascii="Times New Roman" w:hAnsi="Times New Roman"/>
          <w:b w:val="false"/>
          <w:i w:val="false"/>
          <w:color w:val="000000"/>
          <w:sz w:val="28"/>
        </w:rPr>
        <w:t>Школа, школьная жизнь, изучаемые предметы, любимый предмет, правила поведения в школе. Переписка с иностранными сверстниками.</w:t>
      </w:r>
    </w:p>
    <w:p>
      <w:pPr>
        <w:spacing w:before="0" w:after="0" w:line="264"/>
        <w:ind w:firstLine="600"/>
        <w:jc w:val="both"/>
      </w:pPr>
      <w:r>
        <w:rPr>
          <w:rFonts w:ascii="Times New Roman" w:hAnsi="Times New Roman"/>
          <w:b w:val="false"/>
          <w:i w:val="false"/>
          <w:color w:val="000000"/>
          <w:sz w:val="28"/>
        </w:rPr>
        <w:t>Каникулы в различное время года. Виды отдыха. Путешествия по России и иностранным странам.</w:t>
      </w:r>
    </w:p>
    <w:p>
      <w:pPr>
        <w:spacing w:before="0" w:after="0" w:line="264"/>
        <w:ind w:firstLine="600"/>
        <w:jc w:val="both"/>
      </w:pPr>
      <w:r>
        <w:rPr>
          <w:rFonts w:ascii="Times New Roman" w:hAnsi="Times New Roman"/>
          <w:b w:val="false"/>
          <w:i w:val="false"/>
          <w:color w:val="000000"/>
          <w:sz w:val="28"/>
        </w:rPr>
        <w:t>Природа: дикие и домашние животные. Проблемы экологии. Климат, погода.</w:t>
      </w:r>
    </w:p>
    <w:p>
      <w:pPr>
        <w:spacing w:before="0" w:after="0" w:line="264"/>
        <w:ind w:firstLine="600"/>
        <w:jc w:val="both"/>
      </w:pPr>
      <w:r>
        <w:rPr>
          <w:rFonts w:ascii="Times New Roman" w:hAnsi="Times New Roman"/>
          <w:b w:val="false"/>
          <w:i w:val="false"/>
          <w:color w:val="000000"/>
          <w:sz w:val="28"/>
        </w:rPr>
        <w:t>Жизнь в городе и сельской местности. Описание родного города (села). Транспорт.</w:t>
      </w:r>
    </w:p>
    <w:p>
      <w:pPr>
        <w:spacing w:before="0" w:after="0" w:line="264"/>
        <w:ind w:firstLine="600"/>
        <w:jc w:val="both"/>
      </w:pPr>
      <w:r>
        <w:rPr>
          <w:rFonts w:ascii="Times New Roman" w:hAnsi="Times New Roman"/>
          <w:b w:val="false"/>
          <w:i w:val="false"/>
          <w:color w:val="000000"/>
          <w:sz w:val="28"/>
        </w:rPr>
        <w:t>Средства массовой информации (телевидение, журналы, Интернет).</w:t>
      </w:r>
    </w:p>
    <w:p>
      <w:pPr>
        <w:spacing w:before="0" w:after="0" w:line="264"/>
        <w:ind w:firstLine="600"/>
        <w:jc w:val="both"/>
      </w:pPr>
      <w:r>
        <w:rPr>
          <w:rFonts w:ascii="Times New Roman" w:hAnsi="Times New Roman"/>
          <w:b w:val="false"/>
          <w:i w:val="false"/>
          <w:color w:val="000000"/>
          <w:sz w:val="28"/>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pPr>
        <w:spacing w:before="0" w:after="0" w:line="264"/>
        <w:ind w:firstLine="600"/>
        <w:jc w:val="both"/>
      </w:pPr>
      <w:r>
        <w:rPr>
          <w:rFonts w:ascii="Times New Roman" w:hAnsi="Times New Roman"/>
          <w:b w:val="false"/>
          <w:i w:val="false"/>
          <w:color w:val="000000"/>
          <w:sz w:val="28"/>
        </w:rPr>
        <w:t>Выдающиеся люди родной страны и страны (стран) изучаемого языка: учёные, писатели, поэты, спортсмены.</w:t>
      </w:r>
    </w:p>
    <w:p>
      <w:pPr>
        <w:spacing w:before="0" w:after="0" w:line="264"/>
        <w:ind w:firstLine="600"/>
        <w:jc w:val="both"/>
      </w:pPr>
      <w:r>
        <w:rPr>
          <w:rFonts w:ascii="Times New Roman" w:hAnsi="Times New Roman"/>
          <w:b w:val="false"/>
          <w:i/>
          <w:color w:val="000000"/>
          <w:sz w:val="28"/>
        </w:rPr>
        <w:t>Говорение</w:t>
      </w:r>
    </w:p>
    <w:p>
      <w:pPr>
        <w:spacing w:before="0" w:after="0" w:line="264"/>
        <w:ind w:firstLine="600"/>
        <w:jc w:val="both"/>
      </w:pPr>
      <w:r>
        <w:rPr>
          <w:rFonts w:ascii="Times New Roman" w:hAnsi="Times New Roman"/>
          <w:b w:val="false"/>
          <w:i w:val="false"/>
          <w:color w:val="000000"/>
          <w:sz w:val="28"/>
        </w:rPr>
        <w:t xml:space="preserve">Развитие коммуникативных умений </w:t>
      </w:r>
      <w:r>
        <w:rPr>
          <w:rFonts w:ascii="Times New Roman" w:hAnsi="Times New Roman"/>
          <w:b w:val="false"/>
          <w:i w:val="false"/>
          <w:color w:val="000000"/>
          <w:sz w:val="28"/>
          <w:u w:val="single"/>
        </w:rPr>
        <w:t>диалогической речи</w:t>
      </w:r>
      <w:r>
        <w:rPr>
          <w:rFonts w:ascii="Times New Roman" w:hAnsi="Times New Roman"/>
          <w:b w:val="false"/>
          <w:i w:val="false"/>
          <w:color w:val="000000"/>
          <w:sz w:val="28"/>
        </w:rPr>
        <w:t>, а именно умений вести диалог этикетного характера, диалог-побуждение к действию, диалог-расспрос, комбинированный диалог, включающий различные виды диалогов:</w:t>
      </w:r>
    </w:p>
    <w:p>
      <w:pPr>
        <w:spacing w:before="0" w:after="0" w:line="264"/>
        <w:ind w:firstLine="600"/>
        <w:jc w:val="both"/>
      </w:pPr>
      <w:r>
        <w:rPr>
          <w:rFonts w:ascii="Times New Roman" w:hAnsi="Times New Roman"/>
          <w:b w:val="false"/>
          <w:i w:val="false"/>
          <w:color w:val="000000"/>
          <w:sz w:val="28"/>
        </w:rPr>
        <w:t>диалог этикетного характера –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pPr>
        <w:spacing w:before="0" w:after="0" w:line="264"/>
        <w:ind w:firstLine="600"/>
        <w:jc w:val="both"/>
      </w:pPr>
      <w:r>
        <w:rPr>
          <w:rFonts w:ascii="Times New Roman" w:hAnsi="Times New Roman"/>
          <w:b w:val="false"/>
          <w:i w:val="false"/>
          <w:color w:val="000000"/>
          <w:sz w:val="28"/>
        </w:rPr>
        <w:t>диалог-побуждение к действию –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pPr>
        <w:spacing w:before="0" w:after="0" w:line="264"/>
        <w:ind w:firstLine="600"/>
        <w:jc w:val="both"/>
      </w:pPr>
      <w:r>
        <w:rPr>
          <w:rFonts w:ascii="Times New Roman" w:hAnsi="Times New Roman"/>
          <w:b w:val="false"/>
          <w:i w:val="false"/>
          <w:color w:val="000000"/>
          <w:sz w:val="28"/>
        </w:rPr>
        <w:t>диалог-расспрос –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pPr>
        <w:spacing w:before="0" w:after="0" w:line="264"/>
        <w:ind w:firstLine="600"/>
        <w:jc w:val="both"/>
      </w:pPr>
      <w:r>
        <w:rPr>
          <w:rFonts w:ascii="Times New Roman" w:hAnsi="Times New Roman"/>
          <w:b w:val="false"/>
          <w:i w:val="false"/>
          <w:color w:val="000000"/>
          <w:sz w:val="28"/>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 слов, плана, вопросов и (или) иллюстраций, фотографий, таблиц.</w:t>
      </w:r>
    </w:p>
    <w:p>
      <w:pPr>
        <w:spacing w:before="0" w:after="0" w:line="264"/>
        <w:ind w:firstLine="600"/>
        <w:jc w:val="both"/>
      </w:pPr>
      <w:r>
        <w:rPr>
          <w:rFonts w:ascii="Times New Roman" w:hAnsi="Times New Roman"/>
          <w:b w:val="false"/>
          <w:i w:val="false"/>
          <w:color w:val="000000"/>
          <w:sz w:val="28"/>
        </w:rPr>
        <w:t>Объём диалога – до 6 реплик со стороны каждого собеседника.</w:t>
      </w:r>
    </w:p>
    <w:p>
      <w:pPr>
        <w:spacing w:before="0" w:after="0" w:line="264"/>
        <w:ind w:firstLine="600"/>
        <w:jc w:val="both"/>
      </w:pPr>
      <w:r>
        <w:rPr>
          <w:rFonts w:ascii="Times New Roman" w:hAnsi="Times New Roman"/>
          <w:b w:val="false"/>
          <w:i w:val="false"/>
          <w:color w:val="000000"/>
          <w:sz w:val="28"/>
        </w:rPr>
        <w:t xml:space="preserve">Развитие коммуникативных умений </w:t>
      </w:r>
      <w:r>
        <w:rPr>
          <w:rFonts w:ascii="Times New Roman" w:hAnsi="Times New Roman"/>
          <w:b w:val="false"/>
          <w:i w:val="false"/>
          <w:color w:val="000000"/>
          <w:sz w:val="28"/>
          <w:u w:val="single"/>
        </w:rPr>
        <w:t>монологической речи</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создание устных связных монологических высказываний с использованием основных коммуникативных типов речи:</w:t>
      </w:r>
    </w:p>
    <w:p>
      <w:pPr>
        <w:spacing w:before="0" w:after="0" w:line="264"/>
        <w:ind w:firstLine="600"/>
        <w:jc w:val="both"/>
      </w:pPr>
      <w:r>
        <w:rPr>
          <w:rFonts w:ascii="Times New Roman" w:hAnsi="Times New Roman"/>
          <w:b w:val="false"/>
          <w:i w:val="false"/>
          <w:color w:val="000000"/>
          <w:sz w:val="28"/>
        </w:rPr>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pPr>
        <w:spacing w:before="0" w:after="0" w:line="264"/>
        <w:ind w:firstLine="600"/>
        <w:jc w:val="both"/>
      </w:pPr>
      <w:r>
        <w:rPr>
          <w:rFonts w:ascii="Times New Roman" w:hAnsi="Times New Roman"/>
          <w:b w:val="false"/>
          <w:i w:val="false"/>
          <w:color w:val="000000"/>
          <w:sz w:val="28"/>
        </w:rPr>
        <w:t>повествование или сообщение;</w:t>
      </w:r>
    </w:p>
    <w:p>
      <w:pPr>
        <w:spacing w:before="0" w:after="0" w:line="264"/>
        <w:ind w:firstLine="600"/>
        <w:jc w:val="both"/>
      </w:pPr>
      <w:r>
        <w:rPr>
          <w:rFonts w:ascii="Times New Roman" w:hAnsi="Times New Roman"/>
          <w:b w:val="false"/>
          <w:i w:val="false"/>
          <w:color w:val="000000"/>
          <w:sz w:val="28"/>
        </w:rPr>
        <w:t>изложение (пересказ) основного содержания, прочитанного (прослушанного) текста;</w:t>
      </w:r>
    </w:p>
    <w:p>
      <w:pPr>
        <w:spacing w:before="0" w:after="0" w:line="264"/>
        <w:ind w:firstLine="600"/>
        <w:jc w:val="both"/>
      </w:pPr>
      <w:r>
        <w:rPr>
          <w:rFonts w:ascii="Times New Roman" w:hAnsi="Times New Roman"/>
          <w:b w:val="false"/>
          <w:i w:val="false"/>
          <w:color w:val="000000"/>
          <w:sz w:val="28"/>
        </w:rPr>
        <w:t>краткое изложение результатов выполненной проектной работы.</w:t>
      </w:r>
    </w:p>
    <w:p>
      <w:pPr>
        <w:spacing w:before="0" w:after="0" w:line="264"/>
        <w:ind w:firstLine="600"/>
        <w:jc w:val="both"/>
      </w:pPr>
      <w:r>
        <w:rPr>
          <w:rFonts w:ascii="Times New Roman" w:hAnsi="Times New Roman"/>
          <w:b w:val="false"/>
          <w:i w:val="false"/>
          <w:color w:val="000000"/>
          <w:sz w:val="28"/>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 слов, плана, вопросов и (или) иллюстраций, фотографий, таблиц.</w:t>
      </w:r>
    </w:p>
    <w:p>
      <w:pPr>
        <w:spacing w:before="0" w:after="0" w:line="264"/>
        <w:ind w:firstLine="600"/>
        <w:jc w:val="both"/>
      </w:pPr>
      <w:r>
        <w:rPr>
          <w:rFonts w:ascii="Times New Roman" w:hAnsi="Times New Roman"/>
          <w:b w:val="false"/>
          <w:i w:val="false"/>
          <w:color w:val="000000"/>
          <w:sz w:val="28"/>
        </w:rPr>
        <w:t>Объём монологического высказывания – 8–9 фраз.</w:t>
      </w:r>
    </w:p>
    <w:p>
      <w:pPr>
        <w:spacing w:before="0" w:after="0" w:line="264"/>
        <w:ind w:firstLine="600"/>
        <w:jc w:val="both"/>
      </w:pPr>
      <w:r>
        <w:rPr>
          <w:rFonts w:ascii="Times New Roman" w:hAnsi="Times New Roman"/>
          <w:b w:val="false"/>
          <w:i/>
          <w:color w:val="000000"/>
          <w:sz w:val="28"/>
        </w:rPr>
        <w:t>Аудирование</w:t>
      </w:r>
    </w:p>
    <w:p>
      <w:pPr>
        <w:spacing w:before="0" w:after="0" w:line="264"/>
        <w:ind w:firstLine="600"/>
        <w:jc w:val="both"/>
      </w:pPr>
      <w:r>
        <w:rPr>
          <w:rFonts w:ascii="Times New Roman" w:hAnsi="Times New Roman"/>
          <w:b w:val="false"/>
          <w:i w:val="false"/>
          <w:color w:val="000000"/>
          <w:sz w:val="28"/>
        </w:rPr>
        <w:t>При непосредственном общении: понимание на слух речи учителя и одноклассников и вербальная (невербальная) реакция на услышанное.</w:t>
      </w:r>
    </w:p>
    <w:p>
      <w:pPr>
        <w:spacing w:before="0" w:after="0" w:line="264"/>
        <w:ind w:firstLine="600"/>
        <w:jc w:val="both"/>
      </w:pPr>
      <w:r>
        <w:rPr>
          <w:rFonts w:ascii="Times New Roman" w:hAnsi="Times New Roman"/>
          <w:b w:val="false"/>
          <w:i w:val="false"/>
          <w:color w:val="000000"/>
          <w:sz w:val="28"/>
        </w:rPr>
        <w:t>При опосредованном общении: дальнейшее развитие восприятия и понимания на слух несложных аутентичных 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pPr>
        <w:spacing w:before="0" w:after="0" w:line="264"/>
        <w:ind w:firstLine="600"/>
        <w:jc w:val="both"/>
      </w:pPr>
      <w:r>
        <w:rPr>
          <w:rFonts w:ascii="Times New Roman" w:hAnsi="Times New Roman"/>
          <w:b w:val="false"/>
          <w:i w:val="false"/>
          <w:color w:val="000000"/>
          <w:sz w:val="28"/>
        </w:rPr>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игнорировать незнакомые слова, не существенные для понимания основного содержания.</w:t>
      </w:r>
    </w:p>
    <w:p>
      <w:pPr>
        <w:spacing w:before="0" w:after="0" w:line="264"/>
        <w:ind w:firstLine="600"/>
        <w:jc w:val="both"/>
      </w:pPr>
      <w:r>
        <w:rPr>
          <w:rFonts w:ascii="Times New Roman" w:hAnsi="Times New Roman"/>
          <w:b w:val="false"/>
          <w:i w:val="false"/>
          <w:color w:val="000000"/>
          <w:sz w:val="28"/>
        </w:rPr>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pPr>
        <w:spacing w:before="0" w:after="0" w:line="264"/>
        <w:ind w:firstLine="600"/>
        <w:jc w:val="both"/>
      </w:pPr>
      <w:r>
        <w:rPr>
          <w:rFonts w:ascii="Times New Roman" w:hAnsi="Times New Roman"/>
          <w:b w:val="false"/>
          <w:i w:val="false"/>
          <w:color w:val="000000"/>
          <w:sz w:val="28"/>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pPr>
        <w:spacing w:before="0" w:after="0" w:line="264"/>
        <w:ind w:firstLine="600"/>
        <w:jc w:val="both"/>
      </w:pPr>
      <w:r>
        <w:rPr>
          <w:rFonts w:ascii="Times New Roman" w:hAnsi="Times New Roman"/>
          <w:b w:val="false"/>
          <w:i w:val="false"/>
          <w:color w:val="000000"/>
          <w:sz w:val="28"/>
        </w:rPr>
        <w:t>Время звучания текста (текстов) для аудирования – до 1,5 минуты.</w:t>
      </w:r>
    </w:p>
    <w:p>
      <w:pPr>
        <w:spacing w:before="0" w:after="0" w:line="264"/>
        <w:ind w:firstLine="600"/>
        <w:jc w:val="both"/>
      </w:pPr>
      <w:r>
        <w:rPr>
          <w:rFonts w:ascii="Times New Roman" w:hAnsi="Times New Roman"/>
          <w:b w:val="false"/>
          <w:i/>
          <w:color w:val="000000"/>
          <w:sz w:val="28"/>
        </w:rPr>
        <w:t>Смысловое чтение</w:t>
      </w:r>
    </w:p>
    <w:p>
      <w:pPr>
        <w:spacing w:before="0" w:after="0" w:line="264"/>
        <w:ind w:firstLine="600"/>
        <w:jc w:val="both"/>
      </w:pPr>
      <w:r>
        <w:rPr>
          <w:rFonts w:ascii="Times New Roman" w:hAnsi="Times New Roman"/>
          <w:b w:val="false"/>
          <w:i w:val="false"/>
          <w:color w:val="000000"/>
          <w:sz w:val="28"/>
        </w:rPr>
        <w:t>Развитие умения читать про себя и понимать несложные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(запрашиваемой) информации, с полным пониманием содержания текста.</w:t>
      </w:r>
    </w:p>
    <w:p>
      <w:pPr>
        <w:spacing w:before="0" w:after="0" w:line="264"/>
        <w:ind w:firstLine="600"/>
        <w:jc w:val="both"/>
      </w:pPr>
      <w:r>
        <w:rPr>
          <w:rFonts w:ascii="Times New Roman" w:hAnsi="Times New Roman"/>
          <w:b w:val="false"/>
          <w:i w:val="false"/>
          <w:color w:val="000000"/>
          <w:sz w:val="28"/>
        </w:rPr>
        <w:t>Чтение с пониманием основного содержания текста предполагает умение определять тему (основную мысль), главные факты (события), прогнозировать содержание текста по заголовку (началу текста), последовательность главных фактов (событий), умение игнорировать незнакомые слова, несущественные для понимания основного содержания, понимать интернациональные слова.</w:t>
      </w:r>
    </w:p>
    <w:p>
      <w:pPr>
        <w:spacing w:before="0" w:after="0" w:line="264"/>
        <w:ind w:firstLine="600"/>
        <w:jc w:val="both"/>
      </w:pPr>
      <w:r>
        <w:rPr>
          <w:rFonts w:ascii="Times New Roman" w:hAnsi="Times New Roman"/>
          <w:b w:val="false"/>
          <w:i w:val="false"/>
          <w:color w:val="000000"/>
          <w:sz w:val="28"/>
        </w:rPr>
        <w:t>Чтение с пониманием нужной (запрашиваемой) информации предполагает умение находить в прочитанном тексте и понимать запрашиваемую информацию.</w:t>
      </w:r>
    </w:p>
    <w:p>
      <w:pPr>
        <w:spacing w:before="0" w:after="0" w:line="264"/>
        <w:ind w:firstLine="600"/>
        <w:jc w:val="both"/>
      </w:pPr>
      <w:r>
        <w:rPr>
          <w:rFonts w:ascii="Times New Roman" w:hAnsi="Times New Roman"/>
          <w:b w:val="false"/>
          <w:i w:val="false"/>
          <w:color w:val="000000"/>
          <w:sz w:val="28"/>
        </w:rPr>
        <w:t>Чтение с полным пониманием предполагает полное и точное понимание информации, представленной в тексте в эксплицитной (явной) форме.</w:t>
      </w:r>
    </w:p>
    <w:p>
      <w:pPr>
        <w:spacing w:before="0" w:after="0" w:line="264"/>
        <w:ind w:firstLine="600"/>
        <w:jc w:val="both"/>
      </w:pPr>
      <w:r>
        <w:rPr>
          <w:rFonts w:ascii="Times New Roman" w:hAnsi="Times New Roman"/>
          <w:b w:val="false"/>
          <w:i w:val="false"/>
          <w:color w:val="000000"/>
          <w:sz w:val="28"/>
        </w:rPr>
        <w:t>Чтение несплошных текстов (таблиц, диаграмм) и понимание представленной в них информации.</w:t>
      </w:r>
    </w:p>
    <w:p>
      <w:pPr>
        <w:spacing w:before="0" w:after="0" w:line="264"/>
        <w:ind w:firstLine="600"/>
        <w:jc w:val="both"/>
      </w:pPr>
      <w:r>
        <w:rPr>
          <w:rFonts w:ascii="Times New Roman" w:hAnsi="Times New Roman"/>
          <w:b w:val="false"/>
          <w:i w:val="false"/>
          <w:color w:val="000000"/>
          <w:sz w:val="28"/>
        </w:rPr>
        <w:t>Тексты для чтения: интервью, диалог (беседа), отрывок из художественного произведения, в том числе рассказа, отрывок из статьи научно-популярного характера, сообщение информационного характера, объявление, кулинарный рецепт, сообщение личного характера, стихотворение, несплошной текст (таблица, диаграмма).</w:t>
      </w:r>
    </w:p>
    <w:p>
      <w:pPr>
        <w:spacing w:before="0" w:after="0" w:line="264"/>
        <w:ind w:firstLine="600"/>
        <w:jc w:val="both"/>
      </w:pPr>
      <w:r>
        <w:rPr>
          <w:rFonts w:ascii="Times New Roman" w:hAnsi="Times New Roman"/>
          <w:b w:val="false"/>
          <w:i w:val="false"/>
          <w:color w:val="000000"/>
          <w:sz w:val="28"/>
        </w:rPr>
        <w:t>Объём текста (текстов) для чтения – до 350 слов.</w:t>
      </w:r>
    </w:p>
    <w:p>
      <w:pPr>
        <w:spacing w:before="0" w:after="0" w:line="264"/>
        <w:ind w:firstLine="600"/>
        <w:jc w:val="both"/>
      </w:pPr>
      <w:r>
        <w:rPr>
          <w:rFonts w:ascii="Times New Roman" w:hAnsi="Times New Roman"/>
          <w:b w:val="false"/>
          <w:i/>
          <w:color w:val="000000"/>
          <w:sz w:val="28"/>
        </w:rPr>
        <w:t>Письменная речь</w:t>
      </w:r>
    </w:p>
    <w:p>
      <w:pPr>
        <w:spacing w:before="0" w:after="0" w:line="264"/>
        <w:ind w:firstLine="600"/>
        <w:jc w:val="both"/>
      </w:pPr>
      <w:r>
        <w:rPr>
          <w:rFonts w:ascii="Times New Roman" w:hAnsi="Times New Roman"/>
          <w:b w:val="false"/>
          <w:i w:val="false"/>
          <w:color w:val="000000"/>
          <w:sz w:val="28"/>
        </w:rPr>
        <w:t>Развитие умений письменной речи:</w:t>
      </w:r>
    </w:p>
    <w:p>
      <w:pPr>
        <w:spacing w:before="0" w:after="0" w:line="264"/>
        <w:ind w:firstLine="600"/>
        <w:jc w:val="both"/>
      </w:pPr>
      <w:r>
        <w:rPr>
          <w:rFonts w:ascii="Times New Roman" w:hAnsi="Times New Roman"/>
          <w:b w:val="false"/>
          <w:i w:val="false"/>
          <w:color w:val="000000"/>
          <w:sz w:val="28"/>
        </w:rPr>
        <w:t>списывание текста и выписывание из него слов, словосочетаний, предложений в соответствии с решаемой коммуникативной задачей, составление плана прочитанного текста;</w:t>
      </w:r>
    </w:p>
    <w:p>
      <w:pPr>
        <w:spacing w:before="0" w:after="0" w:line="264"/>
        <w:ind w:firstLine="600"/>
        <w:jc w:val="both"/>
      </w:pPr>
      <w:r>
        <w:rPr>
          <w:rFonts w:ascii="Times New Roman" w:hAnsi="Times New Roman"/>
          <w:b w:val="false"/>
          <w:i w:val="false"/>
          <w:color w:val="000000"/>
          <w:sz w:val="28"/>
        </w:rPr>
        <w:t>заполнение анкет и формуляров: сообщать о себе основные сведения (имя, фамилия, пол, возраст, гражданство, адрес, увлечения) в соответствии с нормами, принятыми в стране (странах) изучаемого языка;</w:t>
      </w:r>
    </w:p>
    <w:p>
      <w:pPr>
        <w:spacing w:before="0" w:after="0" w:line="264"/>
        <w:ind w:firstLine="600"/>
        <w:jc w:val="both"/>
      </w:pPr>
      <w:r>
        <w:rPr>
          <w:rFonts w:ascii="Times New Roman" w:hAnsi="Times New Roman"/>
          <w:b w:val="false"/>
          <w:i w:val="false"/>
          <w:color w:val="000000"/>
          <w:sz w:val="28"/>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90 слов;</w:t>
      </w:r>
    </w:p>
    <w:p>
      <w:pPr>
        <w:spacing w:before="0" w:after="0" w:line="264"/>
        <w:ind w:firstLine="600"/>
        <w:jc w:val="both"/>
      </w:pPr>
      <w:r>
        <w:rPr>
          <w:rFonts w:ascii="Times New Roman" w:hAnsi="Times New Roman"/>
          <w:b w:val="false"/>
          <w:i w:val="false"/>
          <w:color w:val="000000"/>
          <w:sz w:val="28"/>
        </w:rPr>
        <w:t>создание небольшого письменного высказывания с использованием образца, плана, таблицы. Объём письменного высказывания – до 90 слов.</w:t>
      </w:r>
    </w:p>
    <w:p>
      <w:pPr>
        <w:spacing w:before="0" w:after="0" w:line="264"/>
        <w:ind w:firstLine="600"/>
        <w:jc w:val="both"/>
      </w:pPr>
      <w:r>
        <w:rPr>
          <w:rFonts w:ascii="Times New Roman" w:hAnsi="Times New Roman"/>
          <w:b/>
          <w:i w:val="false"/>
          <w:color w:val="000000"/>
          <w:sz w:val="28"/>
        </w:rPr>
        <w:t>Языковые знания и умения</w:t>
      </w:r>
    </w:p>
    <w:p>
      <w:pPr>
        <w:spacing w:before="0" w:after="0" w:line="264"/>
        <w:ind w:firstLine="600"/>
        <w:jc w:val="both"/>
      </w:pPr>
      <w:r>
        <w:rPr>
          <w:rFonts w:ascii="Times New Roman" w:hAnsi="Times New Roman"/>
          <w:b w:val="false"/>
          <w:i/>
          <w:color w:val="000000"/>
          <w:sz w:val="28"/>
        </w:rPr>
        <w:t>Фонетическая сторона речи</w:t>
      </w:r>
    </w:p>
    <w:p>
      <w:pPr>
        <w:spacing w:before="0" w:after="0" w:line="264"/>
        <w:ind w:firstLine="600"/>
        <w:jc w:val="both"/>
      </w:pPr>
      <w:r>
        <w:rPr>
          <w:rFonts w:ascii="Times New Roman" w:hAnsi="Times New Roman"/>
          <w:b w:val="false"/>
          <w:i w:val="false"/>
          <w:color w:val="000000"/>
          <w:sz w:val="28"/>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pPr>
        <w:spacing w:before="0" w:after="0" w:line="264"/>
        <w:ind w:firstLine="600"/>
        <w:jc w:val="both"/>
      </w:pPr>
      <w:r>
        <w:rPr>
          <w:rFonts w:ascii="Times New Roman" w:hAnsi="Times New Roman"/>
          <w:b w:val="false"/>
          <w:i w:val="false"/>
          <w:color w:val="000000"/>
          <w:sz w:val="28"/>
        </w:rPr>
        <w:t>Чтение вслух небольших аутентичных текстов, построенных на изученном языковом материале, с соблюдением правил чтения и соответствующей интонации, демонстрирующих понимание текста.</w:t>
      </w:r>
    </w:p>
    <w:p>
      <w:pPr>
        <w:spacing w:before="0" w:after="0" w:line="264"/>
        <w:ind w:firstLine="600"/>
        <w:jc w:val="both"/>
      </w:pPr>
      <w:r>
        <w:rPr>
          <w:rFonts w:ascii="Times New Roman" w:hAnsi="Times New Roman"/>
          <w:b w:val="false"/>
          <w:i w:val="false"/>
          <w:color w:val="000000"/>
          <w:sz w:val="28"/>
        </w:rPr>
        <w:t>Тексты для чтения вслух: диалог (беседа), рассказ, сообщение информационного характера, отрывок из статьи научно-популярного характера.</w:t>
      </w:r>
    </w:p>
    <w:p>
      <w:pPr>
        <w:spacing w:before="0" w:after="0" w:line="264"/>
        <w:ind w:firstLine="600"/>
        <w:jc w:val="both"/>
      </w:pPr>
      <w:r>
        <w:rPr>
          <w:rFonts w:ascii="Times New Roman" w:hAnsi="Times New Roman"/>
          <w:b w:val="false"/>
          <w:i w:val="false"/>
          <w:color w:val="000000"/>
          <w:sz w:val="28"/>
        </w:rPr>
        <w:t>Объём текста для чтения вслух – до 100 слов.</w:t>
      </w:r>
    </w:p>
    <w:p>
      <w:pPr>
        <w:spacing w:before="0" w:after="0" w:line="264"/>
        <w:ind w:firstLine="600"/>
        <w:jc w:val="both"/>
      </w:pPr>
      <w:r>
        <w:rPr>
          <w:rFonts w:ascii="Times New Roman" w:hAnsi="Times New Roman"/>
          <w:b w:val="false"/>
          <w:i/>
          <w:color w:val="000000"/>
          <w:sz w:val="28"/>
        </w:rPr>
        <w:t>Орфография и пунктуация</w:t>
      </w:r>
    </w:p>
    <w:p>
      <w:pPr>
        <w:spacing w:before="0" w:after="0" w:line="264"/>
        <w:ind w:firstLine="600"/>
        <w:jc w:val="both"/>
      </w:pPr>
      <w:r>
        <w:rPr>
          <w:rFonts w:ascii="Times New Roman" w:hAnsi="Times New Roman"/>
          <w:b w:val="false"/>
          <w:i w:val="false"/>
          <w:color w:val="000000"/>
          <w:sz w:val="28"/>
        </w:rPr>
        <w:t>Правильное написание изученных слов.</w:t>
      </w:r>
    </w:p>
    <w:p>
      <w:pPr>
        <w:spacing w:before="0" w:after="0" w:line="264"/>
        <w:ind w:firstLine="600"/>
        <w:jc w:val="both"/>
      </w:pPr>
      <w:r>
        <w:rPr>
          <w:rFonts w:ascii="Times New Roman" w:hAnsi="Times New Roman"/>
          <w:b w:val="false"/>
          <w:i w:val="false"/>
          <w:color w:val="000000"/>
          <w:sz w:val="28"/>
        </w:rPr>
        <w:t>Правильное использование знаков препинания: точки, вопросительного и восклицательного знаков в конце предложения; запятой при перечислении.</w:t>
      </w:r>
    </w:p>
    <w:p>
      <w:pPr>
        <w:spacing w:before="0" w:after="0" w:line="264"/>
        <w:ind w:firstLine="600"/>
        <w:jc w:val="both"/>
      </w:pPr>
      <w:r>
        <w:rPr>
          <w:rFonts w:ascii="Times New Roman" w:hAnsi="Times New Roman"/>
          <w:b w:val="false"/>
          <w:i w:val="false"/>
          <w:color w:val="000000"/>
          <w:sz w:val="28"/>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pPr>
        <w:spacing w:before="0" w:after="0" w:line="264"/>
        <w:ind w:firstLine="600"/>
        <w:jc w:val="both"/>
      </w:pPr>
      <w:r>
        <w:rPr>
          <w:rFonts w:ascii="Times New Roman" w:hAnsi="Times New Roman"/>
          <w:b w:val="false"/>
          <w:i/>
          <w:color w:val="000000"/>
          <w:sz w:val="28"/>
        </w:rPr>
        <w:t>Лексическая сторона речи</w:t>
      </w:r>
    </w:p>
    <w:p>
      <w:pPr>
        <w:spacing w:before="0" w:after="0" w:line="264"/>
        <w:ind w:firstLine="600"/>
        <w:jc w:val="both"/>
      </w:pPr>
      <w:r>
        <w:rPr>
          <w:rFonts w:ascii="Times New Roman" w:hAnsi="Times New Roman"/>
          <w:b w:val="false"/>
          <w:i w:val="false"/>
          <w:color w:val="000000"/>
          <w:sz w:val="28"/>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немецком языке нормы лексической сочетаемости.</w:t>
      </w:r>
    </w:p>
    <w:p>
      <w:pPr>
        <w:spacing w:before="0" w:after="0" w:line="264"/>
        <w:ind w:firstLine="600"/>
        <w:jc w:val="both"/>
      </w:pPr>
      <w:r>
        <w:rPr>
          <w:rFonts w:ascii="Times New Roman" w:hAnsi="Times New Roman"/>
          <w:b w:val="false"/>
          <w:i w:val="false"/>
          <w:color w:val="000000"/>
          <w:sz w:val="28"/>
        </w:rPr>
        <w:t>Объём – 900 лексических единиц для продуктивного использования (включая 750 лексических единиц, изученных ранее) и 1000 лексических единиц для рецептивного усвоения (включая 900 лексических единиц продуктивного минимума).</w:t>
      </w:r>
    </w:p>
    <w:p>
      <w:pPr>
        <w:spacing w:before="0" w:after="0" w:line="264"/>
        <w:ind w:firstLine="600"/>
        <w:jc w:val="both"/>
      </w:pPr>
      <w:r>
        <w:rPr>
          <w:rFonts w:ascii="Times New Roman" w:hAnsi="Times New Roman"/>
          <w:b w:val="false"/>
          <w:i w:val="false"/>
          <w:color w:val="000000"/>
          <w:sz w:val="28"/>
        </w:rPr>
        <w:t>Основные способы словообразования:</w:t>
      </w:r>
    </w:p>
    <w:p>
      <w:pPr>
        <w:spacing w:before="0" w:after="0" w:line="264"/>
        <w:ind w:firstLine="600"/>
        <w:jc w:val="both"/>
      </w:pPr>
      <w:r>
        <w:rPr>
          <w:rFonts w:ascii="Times New Roman" w:hAnsi="Times New Roman"/>
          <w:b w:val="false"/>
          <w:i w:val="false"/>
          <w:color w:val="000000"/>
          <w:sz w:val="28"/>
        </w:rPr>
        <w:t>аффиксация:</w:t>
      </w:r>
    </w:p>
    <w:p>
      <w:pPr>
        <w:spacing w:before="0" w:after="0" w:line="264"/>
        <w:ind w:firstLine="600"/>
        <w:jc w:val="both"/>
      </w:pPr>
      <w:r>
        <w:rPr>
          <w:rFonts w:ascii="Times New Roman" w:hAnsi="Times New Roman"/>
          <w:b w:val="false"/>
          <w:i w:val="false"/>
          <w:color w:val="000000"/>
          <w:sz w:val="28"/>
        </w:rPr>
        <w:t>образование глаголов при помощи суффикса -ieren (interessieren);</w:t>
      </w:r>
    </w:p>
    <w:p>
      <w:pPr>
        <w:spacing w:before="0" w:after="0" w:line="264"/>
        <w:ind w:firstLine="600"/>
        <w:jc w:val="both"/>
      </w:pPr>
      <w:r>
        <w:rPr>
          <w:rFonts w:ascii="Times New Roman" w:hAnsi="Times New Roman"/>
          <w:b w:val="false"/>
          <w:i w:val="false"/>
          <w:color w:val="000000"/>
          <w:sz w:val="28"/>
        </w:rPr>
        <w:t>образование имен существительных при помощи суффиксов -schaft (die Freundschaft), -tion (die Organisation), префикса un- (das Unglück);</w:t>
      </w:r>
    </w:p>
    <w:p>
      <w:pPr>
        <w:spacing w:before="0" w:after="0" w:line="264"/>
        <w:ind w:firstLine="600"/>
        <w:jc w:val="both"/>
      </w:pPr>
      <w:r>
        <w:rPr>
          <w:rFonts w:ascii="Times New Roman" w:hAnsi="Times New Roman"/>
          <w:b w:val="false"/>
          <w:i w:val="false"/>
          <w:color w:val="000000"/>
          <w:sz w:val="28"/>
        </w:rPr>
        <w:t>конверсия: имён существительных от прилагательных (das Grün);</w:t>
      </w:r>
    </w:p>
    <w:p>
      <w:pPr>
        <w:spacing w:before="0" w:after="0" w:line="264"/>
        <w:ind w:firstLine="600"/>
        <w:jc w:val="both"/>
      </w:pPr>
      <w:r>
        <w:rPr>
          <w:rFonts w:ascii="Times New Roman" w:hAnsi="Times New Roman"/>
          <w:b w:val="false"/>
          <w:i w:val="false"/>
          <w:color w:val="000000"/>
          <w:sz w:val="28"/>
        </w:rPr>
        <w:t>словосложение: образование сложных существительных путём соединения прилагательного и существительного (die Kleinstadt).</w:t>
      </w:r>
    </w:p>
    <w:p>
      <w:pPr>
        <w:spacing w:before="0" w:after="0" w:line="264"/>
        <w:ind w:firstLine="600"/>
        <w:jc w:val="both"/>
      </w:pPr>
      <w:r>
        <w:rPr>
          <w:rFonts w:ascii="Times New Roman" w:hAnsi="Times New Roman"/>
          <w:b w:val="false"/>
          <w:i w:val="false"/>
          <w:color w:val="000000"/>
          <w:sz w:val="28"/>
        </w:rPr>
        <w:t>Многозначные лексические единицы. Синонимы. Антонимы.</w:t>
      </w:r>
    </w:p>
    <w:p>
      <w:pPr>
        <w:spacing w:before="0" w:after="0" w:line="264"/>
        <w:ind w:firstLine="600"/>
        <w:jc w:val="both"/>
      </w:pPr>
      <w:r>
        <w:rPr>
          <w:rFonts w:ascii="Times New Roman" w:hAnsi="Times New Roman"/>
          <w:b w:val="false"/>
          <w:i w:val="false"/>
          <w:color w:val="000000"/>
          <w:sz w:val="28"/>
        </w:rPr>
        <w:t>Различные средства связи в тексте для обеспечения его целостности (zuerst, denn, zum Schluss usw).</w:t>
      </w:r>
    </w:p>
    <w:p>
      <w:pPr>
        <w:spacing w:before="0" w:after="0" w:line="264"/>
        <w:ind w:firstLine="600"/>
        <w:jc w:val="both"/>
      </w:pPr>
      <w:r>
        <w:rPr>
          <w:rFonts w:ascii="Times New Roman" w:hAnsi="Times New Roman"/>
          <w:b w:val="false"/>
          <w:i/>
          <w:color w:val="000000"/>
          <w:sz w:val="28"/>
        </w:rPr>
        <w:t>Грамматическая сторона речи</w:t>
      </w:r>
    </w:p>
    <w:p>
      <w:pPr>
        <w:spacing w:before="0" w:after="0" w:line="264"/>
        <w:ind w:firstLine="600"/>
        <w:jc w:val="both"/>
      </w:pPr>
      <w:r>
        <w:rPr>
          <w:rFonts w:ascii="Times New Roman" w:hAnsi="Times New Roman"/>
          <w:b w:val="false"/>
          <w:i w:val="false"/>
          <w:color w:val="000000"/>
          <w:sz w:val="28"/>
        </w:rPr>
        <w:t>Распознавание и употребление в устной и письменной речи изученных морфологических форм и синтаксических конструкций немецкого языка.</w:t>
      </w:r>
    </w:p>
    <w:p>
      <w:pPr>
        <w:spacing w:before="0" w:after="0" w:line="264"/>
        <w:ind w:firstLine="600"/>
        <w:jc w:val="both"/>
      </w:pPr>
      <w:r>
        <w:rPr>
          <w:rFonts w:ascii="Times New Roman" w:hAnsi="Times New Roman"/>
          <w:b w:val="false"/>
          <w:i w:val="false"/>
          <w:color w:val="000000"/>
          <w:sz w:val="28"/>
        </w:rPr>
        <w:t>Различные коммуникативные типы предложений: повествовательные (утвердительные, отрицательные), вопросительные (общий, специальный вопросы), побудительные (в утвердительной и отрицательной форме).</w:t>
      </w:r>
    </w:p>
    <w:p>
      <w:pPr>
        <w:spacing w:before="0" w:after="0" w:line="264"/>
        <w:ind w:firstLine="600"/>
        <w:jc w:val="both"/>
      </w:pPr>
      <w:r>
        <w:rPr>
          <w:rFonts w:ascii="Times New Roman" w:hAnsi="Times New Roman"/>
          <w:b w:val="false"/>
          <w:i w:val="false"/>
          <w:color w:val="000000"/>
          <w:sz w:val="28"/>
        </w:rPr>
        <w:t>Сложносочинённые предложения с наречием darum.</w:t>
      </w:r>
    </w:p>
    <w:p>
      <w:pPr>
        <w:spacing w:before="0" w:after="0" w:line="264"/>
        <w:ind w:firstLine="600"/>
        <w:jc w:val="both"/>
      </w:pPr>
      <w:r>
        <w:rPr>
          <w:rFonts w:ascii="Times New Roman" w:hAnsi="Times New Roman"/>
          <w:b w:val="false"/>
          <w:i w:val="false"/>
          <w:color w:val="000000"/>
          <w:sz w:val="28"/>
        </w:rPr>
        <w:t>Сложноподчинённые предложения: дополнительные (с союзом dass), причины (с союзом weil), условия (с союзом wenn).</w:t>
      </w:r>
    </w:p>
    <w:p>
      <w:pPr>
        <w:spacing w:before="0" w:after="0" w:line="264"/>
        <w:ind w:firstLine="600"/>
        <w:jc w:val="both"/>
      </w:pPr>
      <w:r>
        <w:rPr>
          <w:rFonts w:ascii="Times New Roman" w:hAnsi="Times New Roman"/>
          <w:b w:val="false"/>
          <w:i w:val="false"/>
          <w:color w:val="000000"/>
          <w:sz w:val="28"/>
        </w:rPr>
        <w:t>Предложения с глаголами, требующими употребления после них частицы zu и инфинитива.</w:t>
      </w:r>
    </w:p>
    <w:p>
      <w:pPr>
        <w:spacing w:before="0" w:after="0" w:line="264"/>
        <w:ind w:firstLine="600"/>
        <w:jc w:val="both"/>
      </w:pPr>
      <w:r>
        <w:rPr>
          <w:rFonts w:ascii="Times New Roman" w:hAnsi="Times New Roman"/>
          <w:b w:val="false"/>
          <w:i w:val="false"/>
          <w:color w:val="000000"/>
          <w:sz w:val="28"/>
        </w:rPr>
        <w:t>Предложения с неопределённо-личным местоимением man, в том числе с модальными глаголами (Man spricht Deutsch. Man darf hier Ball spielen.).</w:t>
      </w:r>
    </w:p>
    <w:p>
      <w:pPr>
        <w:spacing w:before="0" w:after="0" w:line="264"/>
        <w:ind w:firstLine="600"/>
        <w:jc w:val="both"/>
      </w:pPr>
      <w:r>
        <w:rPr>
          <w:rFonts w:ascii="Times New Roman" w:hAnsi="Times New Roman"/>
          <w:b w:val="false"/>
          <w:i w:val="false"/>
          <w:color w:val="000000"/>
          <w:sz w:val="28"/>
        </w:rPr>
        <w:t xml:space="preserve">Модальные глаголы в Präteritum. </w:t>
      </w:r>
    </w:p>
    <w:p>
      <w:pPr>
        <w:spacing w:before="0" w:after="0" w:line="264"/>
        <w:ind w:firstLine="600"/>
        <w:jc w:val="both"/>
      </w:pPr>
      <w:r>
        <w:rPr>
          <w:rFonts w:ascii="Times New Roman" w:hAnsi="Times New Roman"/>
          <w:b w:val="false"/>
          <w:i w:val="false"/>
          <w:color w:val="000000"/>
          <w:sz w:val="28"/>
        </w:rPr>
        <w:t>Oтрицания kein, nicht, doch.</w:t>
      </w:r>
    </w:p>
    <w:p>
      <w:pPr>
        <w:spacing w:before="0" w:after="0" w:line="264"/>
        <w:ind w:firstLine="600"/>
        <w:jc w:val="both"/>
      </w:pPr>
      <w:r>
        <w:rPr>
          <w:rFonts w:ascii="Times New Roman" w:hAnsi="Times New Roman"/>
          <w:b w:val="false"/>
          <w:i w:val="false"/>
          <w:color w:val="000000"/>
          <w:sz w:val="28"/>
        </w:rPr>
        <w:t>Числительные для обозначения дат и больших чисел (до 1 000 000).</w:t>
      </w:r>
    </w:p>
    <w:p>
      <w:pPr>
        <w:spacing w:before="0" w:after="0" w:line="264"/>
        <w:ind w:firstLine="600"/>
        <w:jc w:val="both"/>
      </w:pPr>
      <w:r>
        <w:rPr>
          <w:rFonts w:ascii="Times New Roman" w:hAnsi="Times New Roman"/>
          <w:b/>
          <w:i w:val="false"/>
          <w:color w:val="000000"/>
          <w:sz w:val="28"/>
        </w:rPr>
        <w:t>Социокультурные знания и умения</w:t>
      </w:r>
    </w:p>
    <w:p>
      <w:pPr>
        <w:spacing w:before="0" w:after="0" w:line="264"/>
        <w:ind w:firstLine="600"/>
        <w:jc w:val="both"/>
      </w:pPr>
      <w:r>
        <w:rPr>
          <w:rFonts w:ascii="Times New Roman" w:hAnsi="Times New Roman"/>
          <w:b w:val="false"/>
          <w:i w:val="false"/>
          <w:color w:val="000000"/>
          <w:sz w:val="28"/>
        </w:rPr>
        <w:t>Знание и использование отдельных социокультурных элементов речевого поведенческого этикета в стране (странах) изучаемого языка в рамках тематического содержания (в ситуациях общения, в том числе «В городе», «Проведение досуга», «Во время путешествия»).</w:t>
      </w:r>
    </w:p>
    <w:p>
      <w:pPr>
        <w:spacing w:before="0" w:after="0" w:line="264"/>
        <w:ind w:firstLine="600"/>
        <w:jc w:val="both"/>
      </w:pPr>
      <w:r>
        <w:rPr>
          <w:rFonts w:ascii="Times New Roman" w:hAnsi="Times New Roman"/>
          <w:b w:val="false"/>
          <w:i w:val="false"/>
          <w:color w:val="000000"/>
          <w:sz w:val="28"/>
        </w:rPr>
        <w:t>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(основные национальные праздники, традиции в питании и проведении досуга, система образования).</w:t>
      </w:r>
    </w:p>
    <w:p>
      <w:pPr>
        <w:spacing w:before="0" w:after="0" w:line="264"/>
        <w:ind w:firstLine="600"/>
        <w:jc w:val="both"/>
      </w:pPr>
      <w:r>
        <w:rPr>
          <w:rFonts w:ascii="Times New Roman" w:hAnsi="Times New Roman"/>
          <w:b w:val="false"/>
          <w:i w:val="false"/>
          <w:color w:val="000000"/>
          <w:sz w:val="28"/>
        </w:rPr>
        <w:t>Социокультурный портрет родной страны и страны (стран) изучаемого языка: знакомство с традициями проведения основных национальных праздников (Рождества, Нового года, Дня матери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поэзии и прозы для подростков на немецком языке.</w:t>
      </w:r>
    </w:p>
    <w:p>
      <w:pPr>
        <w:spacing w:before="0" w:after="0" w:line="264"/>
        <w:ind w:firstLine="600"/>
        <w:jc w:val="both"/>
      </w:pPr>
      <w:r>
        <w:rPr>
          <w:rFonts w:ascii="Times New Roman" w:hAnsi="Times New Roman"/>
          <w:b w:val="false"/>
          <w:i w:val="false"/>
          <w:color w:val="000000"/>
          <w:sz w:val="28"/>
        </w:rPr>
        <w:t>Развитие умений:</w:t>
      </w:r>
    </w:p>
    <w:p>
      <w:pPr>
        <w:spacing w:before="0" w:after="0" w:line="264"/>
        <w:ind w:firstLine="600"/>
        <w:jc w:val="both"/>
      </w:pPr>
      <w:r>
        <w:rPr>
          <w:rFonts w:ascii="Times New Roman" w:hAnsi="Times New Roman"/>
          <w:b w:val="false"/>
          <w:i w:val="false"/>
          <w:color w:val="000000"/>
          <w:sz w:val="28"/>
        </w:rPr>
        <w:t>писать своё имя и фамилию, а также имена и фамилии своих родственников и друзей на немецком языке;</w:t>
      </w:r>
    </w:p>
    <w:p>
      <w:pPr>
        <w:spacing w:before="0" w:after="0" w:line="264"/>
        <w:ind w:firstLine="600"/>
        <w:jc w:val="both"/>
      </w:pPr>
      <w:r>
        <w:rPr>
          <w:rFonts w:ascii="Times New Roman" w:hAnsi="Times New Roman"/>
          <w:b w:val="false"/>
          <w:i w:val="false"/>
          <w:color w:val="000000"/>
          <w:sz w:val="28"/>
        </w:rPr>
        <w:t>правильно оформлять свой адрес на немецком языке (в анкете);</w:t>
      </w:r>
    </w:p>
    <w:p>
      <w:pPr>
        <w:spacing w:before="0" w:after="0" w:line="264"/>
        <w:ind w:firstLine="600"/>
        <w:jc w:val="both"/>
      </w:pPr>
      <w:r>
        <w:rPr>
          <w:rFonts w:ascii="Times New Roman" w:hAnsi="Times New Roman"/>
          <w:b w:val="false"/>
          <w:i w:val="false"/>
          <w:color w:val="000000"/>
          <w:sz w:val="28"/>
        </w:rPr>
        <w:t>правильно оформлять электронное сообщение личного характера в соответствии с нормами неофициального общения, принятыми в стране (странах) изучаемого языка;</w:t>
      </w:r>
    </w:p>
    <w:p>
      <w:pPr>
        <w:spacing w:before="0" w:after="0" w:line="264"/>
        <w:ind w:firstLine="600"/>
        <w:jc w:val="both"/>
      </w:pPr>
      <w:r>
        <w:rPr>
          <w:rFonts w:ascii="Times New Roman" w:hAnsi="Times New Roman"/>
          <w:b w:val="false"/>
          <w:i w:val="false"/>
          <w:color w:val="000000"/>
          <w:sz w:val="28"/>
        </w:rPr>
        <w:t>кратко представлять Россию и страну (страны) изучаемого языка;</w:t>
      </w:r>
    </w:p>
    <w:p>
      <w:pPr>
        <w:spacing w:before="0" w:after="0" w:line="264"/>
        <w:ind w:firstLine="600"/>
        <w:jc w:val="both"/>
      </w:pPr>
      <w:r>
        <w:rPr>
          <w:rFonts w:ascii="Times New Roman" w:hAnsi="Times New Roman"/>
          <w:b w:val="false"/>
          <w:i w:val="false"/>
          <w:color w:val="000000"/>
          <w:sz w:val="28"/>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наиболее известные достопримечательности;</w:t>
      </w:r>
    </w:p>
    <w:p>
      <w:pPr>
        <w:spacing w:before="0" w:after="0" w:line="264"/>
        <w:ind w:firstLine="600"/>
        <w:jc w:val="both"/>
      </w:pPr>
      <w:r>
        <w:rPr>
          <w:rFonts w:ascii="Times New Roman" w:hAnsi="Times New Roman"/>
          <w:b w:val="false"/>
          <w:i w:val="false"/>
          <w:color w:val="000000"/>
          <w:sz w:val="28"/>
        </w:rPr>
        <w:t>кратко рассказывать о выдающихся людях родной страны и страны (стран) изучаемого языка (учёных, писателях, поэтах, спортсменах).</w:t>
      </w:r>
    </w:p>
    <w:p>
      <w:pPr>
        <w:spacing w:before="0" w:after="0" w:line="264"/>
        <w:ind w:firstLine="600"/>
        <w:jc w:val="both"/>
      </w:pPr>
      <w:r>
        <w:rPr>
          <w:rFonts w:ascii="Times New Roman" w:hAnsi="Times New Roman"/>
          <w:b/>
          <w:i w:val="false"/>
          <w:color w:val="000000"/>
          <w:sz w:val="28"/>
        </w:rPr>
        <w:t>Компенсаторные умения</w:t>
      </w:r>
    </w:p>
    <w:p>
      <w:pPr>
        <w:spacing w:before="0" w:after="0" w:line="264"/>
        <w:ind w:firstLine="600"/>
        <w:jc w:val="both"/>
      </w:pPr>
      <w:r>
        <w:rPr>
          <w:rFonts w:ascii="Times New Roman" w:hAnsi="Times New Roman"/>
          <w:b w:val="false"/>
          <w:i w:val="false"/>
          <w:color w:val="000000"/>
          <w:sz w:val="28"/>
        </w:rPr>
        <w:t>Использование при чтении и аудировании языковой, в том числе контекстуальной, догадки, при непосредственном общении догадываться о значении незнакомых слов с помощью используемых собеседником жестов и мимики.</w:t>
      </w:r>
    </w:p>
    <w:p>
      <w:pPr>
        <w:spacing w:before="0" w:after="0" w:line="264"/>
        <w:ind w:firstLine="600"/>
        <w:jc w:val="both"/>
      </w:pPr>
      <w:r>
        <w:rPr>
          <w:rFonts w:ascii="Times New Roman" w:hAnsi="Times New Roman"/>
          <w:b w:val="false"/>
          <w:i w:val="false"/>
          <w:color w:val="000000"/>
          <w:sz w:val="28"/>
        </w:rPr>
        <w:t>Переспрашивание, просьба повторить, уточняя значение незнакомых слов.</w:t>
      </w:r>
    </w:p>
    <w:p>
      <w:pPr>
        <w:spacing w:before="0" w:after="0" w:line="264"/>
        <w:ind w:firstLine="600"/>
        <w:jc w:val="both"/>
      </w:pPr>
      <w:r>
        <w:rPr>
          <w:rFonts w:ascii="Times New Roman" w:hAnsi="Times New Roman"/>
          <w:b w:val="false"/>
          <w:i w:val="false"/>
          <w:color w:val="000000"/>
          <w:sz w:val="28"/>
        </w:rPr>
        <w:t>Использование при формулировании собственных высказываний, ключевых слов, плана.</w:t>
      </w:r>
    </w:p>
    <w:p>
      <w:pPr>
        <w:spacing w:before="0" w:after="0" w:line="264"/>
        <w:ind w:firstLine="600"/>
        <w:jc w:val="both"/>
      </w:pPr>
      <w:r>
        <w:rPr>
          <w:rFonts w:ascii="Times New Roman" w:hAnsi="Times New Roman"/>
          <w:b w:val="false"/>
          <w:i w:val="false"/>
          <w:color w:val="000000"/>
          <w:sz w:val="28"/>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pPr>
        <w:spacing w:before="0" w:after="0" w:line="264"/>
        <w:ind w:firstLine="600"/>
        <w:jc w:val="both"/>
      </w:pPr>
      <w:r>
        <w:rPr>
          <w:rFonts w:ascii="Times New Roman" w:hAnsi="Times New Roman"/>
          <w:b w:val="false"/>
          <w:i w:val="false"/>
          <w:color w:val="000000"/>
          <w:sz w:val="28"/>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pPr>
        <w:spacing w:before="0" w:after="0" w:line="264"/>
        <w:ind w:firstLine="600"/>
        <w:jc w:val="both"/>
      </w:pPr>
      <w:r>
        <w:rPr>
          <w:rFonts w:ascii="Times New Roman" w:hAnsi="Times New Roman"/>
          <w:b/>
          <w:i w:val="false"/>
          <w:color w:val="000000"/>
          <w:sz w:val="28"/>
        </w:rPr>
        <w:t>8 КЛАСС</w:t>
      </w:r>
    </w:p>
    <w:p>
      <w:pPr>
        <w:spacing w:before="0" w:after="0" w:line="264"/>
        <w:ind w:firstLine="600"/>
        <w:jc w:val="both"/>
      </w:pPr>
      <w:r>
        <w:rPr>
          <w:rFonts w:ascii="Times New Roman" w:hAnsi="Times New Roman"/>
          <w:b/>
          <w:i w:val="false"/>
          <w:color w:val="000000"/>
          <w:sz w:val="28"/>
        </w:rPr>
        <w:t>Коммуникативные умения</w:t>
      </w:r>
    </w:p>
    <w:p>
      <w:pPr>
        <w:spacing w:before="0" w:after="0" w:line="264"/>
        <w:ind w:firstLine="600"/>
        <w:jc w:val="both"/>
      </w:pPr>
      <w:r>
        <w:rPr>
          <w:rFonts w:ascii="Times New Roman" w:hAnsi="Times New Roman"/>
          <w:b w:val="false"/>
          <w:i w:val="false"/>
          <w:color w:val="000000"/>
          <w:sz w:val="28"/>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Взаимоотношения в семье и с друзьями.</w:t>
      </w:r>
    </w:p>
    <w:p>
      <w:pPr>
        <w:spacing w:before="0" w:after="0" w:line="264"/>
        <w:ind w:firstLine="600"/>
        <w:jc w:val="both"/>
      </w:pPr>
      <w:r>
        <w:rPr>
          <w:rFonts w:ascii="Times New Roman" w:hAnsi="Times New Roman"/>
          <w:b w:val="false"/>
          <w:i w:val="false"/>
          <w:color w:val="000000"/>
          <w:sz w:val="28"/>
        </w:rPr>
        <w:t>Внешность и характер человека (литературного персонажа).</w:t>
      </w:r>
    </w:p>
    <w:p>
      <w:pPr>
        <w:spacing w:before="0" w:after="0" w:line="264"/>
        <w:ind w:firstLine="600"/>
        <w:jc w:val="both"/>
      </w:pPr>
      <w:r>
        <w:rPr>
          <w:rFonts w:ascii="Times New Roman" w:hAnsi="Times New Roman"/>
          <w:b w:val="false"/>
          <w:i w:val="false"/>
          <w:color w:val="000000"/>
          <w:sz w:val="28"/>
        </w:rPr>
        <w:t>Досуг и увлечения (хобби) современного подростка (чтение, кино, театр, музей, спорт, музыка).</w:t>
      </w:r>
    </w:p>
    <w:p>
      <w:pPr>
        <w:spacing w:before="0" w:after="0" w:line="264"/>
        <w:ind w:firstLine="600"/>
        <w:jc w:val="both"/>
      </w:pPr>
      <w:r>
        <w:rPr>
          <w:rFonts w:ascii="Times New Roman" w:hAnsi="Times New Roman"/>
          <w:b w:val="false"/>
          <w:i w:val="false"/>
          <w:color w:val="000000"/>
          <w:sz w:val="28"/>
        </w:rPr>
        <w:t>Здоровый образ жизни: режим труда и отдыха, фитнес, сбалансированное питание. Посещение врача.</w:t>
      </w:r>
    </w:p>
    <w:p>
      <w:pPr>
        <w:spacing w:before="0" w:after="0" w:line="264"/>
        <w:ind w:firstLine="600"/>
        <w:jc w:val="both"/>
      </w:pPr>
      <w:r>
        <w:rPr>
          <w:rFonts w:ascii="Times New Roman" w:hAnsi="Times New Roman"/>
          <w:b w:val="false"/>
          <w:i w:val="false"/>
          <w:color w:val="000000"/>
          <w:sz w:val="28"/>
        </w:rPr>
        <w:t>Покупки: одежда, обувь и продукты питания. Карманные деньги.</w:t>
      </w:r>
    </w:p>
    <w:p>
      <w:pPr>
        <w:spacing w:before="0" w:after="0" w:line="264"/>
        <w:ind w:firstLine="600"/>
        <w:jc w:val="both"/>
      </w:pPr>
      <w:r>
        <w:rPr>
          <w:rFonts w:ascii="Times New Roman" w:hAnsi="Times New Roman"/>
          <w:b w:val="false"/>
          <w:i w:val="false"/>
          <w:color w:val="000000"/>
          <w:sz w:val="28"/>
        </w:rPr>
        <w:t>Школа, школьная жизнь, школьная форма, изучаемые предметы и отношение к ним. Посещение школьной библиотеки (ресурсного центра). Переписка с иностранными сверстниками.</w:t>
      </w:r>
    </w:p>
    <w:p>
      <w:pPr>
        <w:spacing w:before="0" w:after="0" w:line="264"/>
        <w:ind w:firstLine="600"/>
        <w:jc w:val="both"/>
      </w:pPr>
      <w:r>
        <w:rPr>
          <w:rFonts w:ascii="Times New Roman" w:hAnsi="Times New Roman"/>
          <w:b w:val="false"/>
          <w:i w:val="false"/>
          <w:color w:val="000000"/>
          <w:sz w:val="28"/>
        </w:rPr>
        <w:t>Виды отдыха в различное время года. Путешествия по России и иностранным странам.</w:t>
      </w:r>
    </w:p>
    <w:p>
      <w:pPr>
        <w:spacing w:before="0" w:after="0" w:line="264"/>
        <w:ind w:firstLine="600"/>
        <w:jc w:val="both"/>
      </w:pPr>
      <w:r>
        <w:rPr>
          <w:rFonts w:ascii="Times New Roman" w:hAnsi="Times New Roman"/>
          <w:b w:val="false"/>
          <w:i w:val="false"/>
          <w:color w:val="000000"/>
          <w:sz w:val="28"/>
        </w:rPr>
        <w:t>Природа: флора и фауна. Климат, погода.</w:t>
      </w:r>
    </w:p>
    <w:p>
      <w:pPr>
        <w:spacing w:before="0" w:after="0" w:line="264"/>
        <w:ind w:firstLine="600"/>
        <w:jc w:val="both"/>
      </w:pPr>
      <w:r>
        <w:rPr>
          <w:rFonts w:ascii="Times New Roman" w:hAnsi="Times New Roman"/>
          <w:b w:val="false"/>
          <w:i w:val="false"/>
          <w:color w:val="000000"/>
          <w:sz w:val="28"/>
        </w:rPr>
        <w:t>Условия проживания в городской (сельской) местности. Транспорт.</w:t>
      </w:r>
    </w:p>
    <w:p>
      <w:pPr>
        <w:spacing w:before="0" w:after="0" w:line="264"/>
        <w:ind w:firstLine="600"/>
        <w:jc w:val="both"/>
      </w:pPr>
      <w:r>
        <w:rPr>
          <w:rFonts w:ascii="Times New Roman" w:hAnsi="Times New Roman"/>
          <w:b w:val="false"/>
          <w:i w:val="false"/>
          <w:color w:val="000000"/>
          <w:sz w:val="28"/>
        </w:rPr>
        <w:t>Средства массовой информации (телевидение, радио, пресса, Интернет).</w:t>
      </w:r>
    </w:p>
    <w:p>
      <w:pPr>
        <w:spacing w:before="0" w:after="0" w:line="264"/>
        <w:ind w:firstLine="600"/>
        <w:jc w:val="both"/>
      </w:pPr>
      <w:r>
        <w:rPr>
          <w:rFonts w:ascii="Times New Roman" w:hAnsi="Times New Roman"/>
          <w:b w:val="false"/>
          <w:i w:val="false"/>
          <w:color w:val="000000"/>
          <w:sz w:val="28"/>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pPr>
        <w:spacing w:before="0" w:after="0" w:line="264"/>
        <w:ind w:firstLine="600"/>
        <w:jc w:val="both"/>
      </w:pPr>
      <w:r>
        <w:rPr>
          <w:rFonts w:ascii="Times New Roman" w:hAnsi="Times New Roman"/>
          <w:b w:val="false"/>
          <w:i w:val="false"/>
          <w:color w:val="000000"/>
          <w:sz w:val="28"/>
        </w:rPr>
        <w:t>Выдающиеся люди родной страны и страны (стран) изучаемого языка: писатели, художники, музыканты.</w:t>
      </w:r>
    </w:p>
    <w:p>
      <w:pPr>
        <w:spacing w:before="0" w:after="0" w:line="264"/>
        <w:ind w:firstLine="600"/>
        <w:jc w:val="both"/>
      </w:pPr>
      <w:r>
        <w:rPr>
          <w:rFonts w:ascii="Times New Roman" w:hAnsi="Times New Roman"/>
          <w:b w:val="false"/>
          <w:i/>
          <w:color w:val="000000"/>
          <w:sz w:val="28"/>
        </w:rPr>
        <w:t>Говорение</w:t>
      </w:r>
    </w:p>
    <w:p>
      <w:pPr>
        <w:spacing w:before="0" w:after="0" w:line="264"/>
        <w:ind w:firstLine="600"/>
        <w:jc w:val="both"/>
      </w:pPr>
      <w:r>
        <w:rPr>
          <w:rFonts w:ascii="Times New Roman" w:hAnsi="Times New Roman"/>
          <w:b w:val="false"/>
          <w:i w:val="false"/>
          <w:color w:val="000000"/>
          <w:sz w:val="28"/>
        </w:rPr>
        <w:t xml:space="preserve">Развитие коммуникативных умений </w:t>
      </w:r>
      <w:r>
        <w:rPr>
          <w:rFonts w:ascii="Times New Roman" w:hAnsi="Times New Roman"/>
          <w:b w:val="false"/>
          <w:i w:val="false"/>
          <w:color w:val="000000"/>
          <w:sz w:val="28"/>
          <w:u w:val="single"/>
        </w:rPr>
        <w:t>диалогической речи</w:t>
      </w:r>
      <w:r>
        <w:rPr>
          <w:rFonts w:ascii="Times New Roman" w:hAnsi="Times New Roman"/>
          <w:b w:val="false"/>
          <w:i w:val="false"/>
          <w:color w:val="000000"/>
          <w:sz w:val="28"/>
        </w:rPr>
        <w:t>, а именно умений 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w:t>
      </w:r>
    </w:p>
    <w:p>
      <w:pPr>
        <w:spacing w:before="0" w:after="0" w:line="264"/>
        <w:ind w:firstLine="600"/>
        <w:jc w:val="both"/>
      </w:pPr>
      <w:r>
        <w:rPr>
          <w:rFonts w:ascii="Times New Roman" w:hAnsi="Times New Roman"/>
          <w:b w:val="false"/>
          <w:i w:val="false"/>
          <w:color w:val="000000"/>
          <w:sz w:val="28"/>
        </w:rPr>
        <w:t>Диалог этикетного характера –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предложение/отказываться от предложения собеседника.</w:t>
      </w:r>
    </w:p>
    <w:p>
      <w:pPr>
        <w:spacing w:before="0" w:after="0" w:line="264"/>
        <w:ind w:firstLine="600"/>
        <w:jc w:val="both"/>
      </w:pPr>
      <w:r>
        <w:rPr>
          <w:rFonts w:ascii="Times New Roman" w:hAnsi="Times New Roman"/>
          <w:b w:val="false"/>
          <w:i w:val="false"/>
          <w:color w:val="000000"/>
          <w:sz w:val="28"/>
        </w:rPr>
        <w:t>Диалог – побуждение к действию –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pPr>
        <w:spacing w:before="0" w:after="0" w:line="264"/>
        <w:ind w:firstLine="600"/>
        <w:jc w:val="both"/>
      </w:pPr>
      <w:r>
        <w:rPr>
          <w:rFonts w:ascii="Times New Roman" w:hAnsi="Times New Roman"/>
          <w:b w:val="false"/>
          <w:i w:val="false"/>
          <w:color w:val="000000"/>
          <w:sz w:val="28"/>
        </w:rPr>
        <w:t>Диалог-расспрос –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pPr>
        <w:spacing w:before="0" w:after="0" w:line="264"/>
        <w:ind w:firstLine="600"/>
        <w:jc w:val="both"/>
      </w:pPr>
      <w:r>
        <w:rPr>
          <w:rFonts w:ascii="Times New Roman" w:hAnsi="Times New Roman"/>
          <w:b w:val="false"/>
          <w:i w:val="false"/>
          <w:color w:val="000000"/>
          <w:sz w:val="28"/>
        </w:rPr>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с соблюдением нормы речевого этикета, принятых в стране (странах) изучаемого языка.</w:t>
      </w:r>
    </w:p>
    <w:p>
      <w:pPr>
        <w:spacing w:before="0" w:after="0" w:line="264"/>
        <w:ind w:firstLine="600"/>
        <w:jc w:val="both"/>
      </w:pPr>
      <w:r>
        <w:rPr>
          <w:rFonts w:ascii="Times New Roman" w:hAnsi="Times New Roman"/>
          <w:b w:val="false"/>
          <w:i w:val="false"/>
          <w:color w:val="000000"/>
          <w:sz w:val="28"/>
        </w:rPr>
        <w:t>Объём диалога – до 7 реплик со стороны каждого собеседника.</w:t>
      </w:r>
    </w:p>
    <w:p>
      <w:pPr>
        <w:spacing w:before="0" w:after="0" w:line="264"/>
        <w:ind w:firstLine="600"/>
        <w:jc w:val="both"/>
      </w:pPr>
      <w:r>
        <w:rPr>
          <w:rFonts w:ascii="Times New Roman" w:hAnsi="Times New Roman"/>
          <w:b w:val="false"/>
          <w:i w:val="false"/>
          <w:color w:val="000000"/>
          <w:sz w:val="28"/>
        </w:rPr>
        <w:t xml:space="preserve">Развитие коммуникативных умений </w:t>
      </w:r>
      <w:r>
        <w:rPr>
          <w:rFonts w:ascii="Times New Roman" w:hAnsi="Times New Roman"/>
          <w:b w:val="false"/>
          <w:i w:val="false"/>
          <w:color w:val="000000"/>
          <w:sz w:val="28"/>
          <w:u w:val="single"/>
        </w:rPr>
        <w:t>монологической речи</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создание устных связных монологических высказываний с использованием основных коммуникативных типов речи:</w:t>
      </w:r>
    </w:p>
    <w:p>
      <w:pPr>
        <w:spacing w:before="0" w:after="0" w:line="264"/>
        <w:ind w:firstLine="600"/>
        <w:jc w:val="both"/>
      </w:pPr>
      <w:r>
        <w:rPr>
          <w:rFonts w:ascii="Times New Roman" w:hAnsi="Times New Roman"/>
          <w:b w:val="false"/>
          <w:i w:val="false"/>
          <w:color w:val="000000"/>
          <w:sz w:val="28"/>
        </w:rPr>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pPr>
        <w:spacing w:before="0" w:after="0" w:line="264"/>
        <w:ind w:firstLine="600"/>
        <w:jc w:val="both"/>
      </w:pPr>
      <w:r>
        <w:rPr>
          <w:rFonts w:ascii="Times New Roman" w:hAnsi="Times New Roman"/>
          <w:b w:val="false"/>
          <w:i w:val="false"/>
          <w:color w:val="000000"/>
          <w:sz w:val="28"/>
        </w:rPr>
        <w:t>повествование или сообщение;</w:t>
      </w:r>
    </w:p>
    <w:p>
      <w:pPr>
        <w:spacing w:before="0" w:after="0" w:line="264"/>
        <w:ind w:firstLine="600"/>
        <w:jc w:val="both"/>
      </w:pPr>
      <w:r>
        <w:rPr>
          <w:rFonts w:ascii="Times New Roman" w:hAnsi="Times New Roman"/>
          <w:b w:val="false"/>
          <w:i w:val="false"/>
          <w:color w:val="000000"/>
          <w:sz w:val="28"/>
        </w:rPr>
        <w:t>выражение и аргументирование своего мнения по отношению к услышанному (прочитанному);</w:t>
      </w:r>
    </w:p>
    <w:p>
      <w:pPr>
        <w:spacing w:before="0" w:after="0" w:line="264"/>
        <w:ind w:firstLine="600"/>
        <w:jc w:val="both"/>
      </w:pPr>
      <w:r>
        <w:rPr>
          <w:rFonts w:ascii="Times New Roman" w:hAnsi="Times New Roman"/>
          <w:b w:val="false"/>
          <w:i w:val="false"/>
          <w:color w:val="000000"/>
          <w:sz w:val="28"/>
        </w:rPr>
        <w:t>изложение (пересказ) основного содержания, прочитанного (прослушанного) текста;</w:t>
      </w:r>
    </w:p>
    <w:p>
      <w:pPr>
        <w:spacing w:before="0" w:after="0" w:line="264"/>
        <w:ind w:firstLine="600"/>
        <w:jc w:val="both"/>
      </w:pPr>
      <w:r>
        <w:rPr>
          <w:rFonts w:ascii="Times New Roman" w:hAnsi="Times New Roman"/>
          <w:b w:val="false"/>
          <w:i w:val="false"/>
          <w:color w:val="000000"/>
          <w:sz w:val="28"/>
        </w:rPr>
        <w:t>составление рассказа по картинкам;</w:t>
      </w:r>
    </w:p>
    <w:p>
      <w:pPr>
        <w:spacing w:before="0" w:after="0" w:line="264"/>
        <w:ind w:firstLine="600"/>
        <w:jc w:val="both"/>
      </w:pPr>
      <w:r>
        <w:rPr>
          <w:rFonts w:ascii="Times New Roman" w:hAnsi="Times New Roman"/>
          <w:b w:val="false"/>
          <w:i w:val="false"/>
          <w:color w:val="000000"/>
          <w:sz w:val="28"/>
        </w:rPr>
        <w:t xml:space="preserve">изложение результатов выполненной проектной работы. </w:t>
      </w:r>
    </w:p>
    <w:p>
      <w:pPr>
        <w:spacing w:before="0" w:after="0" w:line="264"/>
        <w:ind w:firstLine="600"/>
        <w:jc w:val="both"/>
      </w:pPr>
      <w:r>
        <w:rPr>
          <w:rFonts w:ascii="Times New Roman" w:hAnsi="Times New Roman"/>
          <w:b w:val="false"/>
          <w:i w:val="false"/>
          <w:color w:val="000000"/>
          <w:sz w:val="28"/>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 ключевых слов, плана и (или) иллюстраций, фотографий, таблиц.</w:t>
      </w:r>
    </w:p>
    <w:p>
      <w:pPr>
        <w:spacing w:before="0" w:after="0" w:line="264"/>
        <w:ind w:firstLine="600"/>
        <w:jc w:val="both"/>
      </w:pPr>
      <w:r>
        <w:rPr>
          <w:rFonts w:ascii="Times New Roman" w:hAnsi="Times New Roman"/>
          <w:b w:val="false"/>
          <w:i w:val="false"/>
          <w:color w:val="000000"/>
          <w:sz w:val="28"/>
        </w:rPr>
        <w:t>Объём монологического высказывания – 9–10 фраз.</w:t>
      </w:r>
    </w:p>
    <w:p>
      <w:pPr>
        <w:spacing w:before="0" w:after="0" w:line="264"/>
        <w:ind w:firstLine="600"/>
        <w:jc w:val="both"/>
      </w:pPr>
      <w:r>
        <w:rPr>
          <w:rFonts w:ascii="Times New Roman" w:hAnsi="Times New Roman"/>
          <w:b w:val="false"/>
          <w:i/>
          <w:color w:val="000000"/>
          <w:sz w:val="28"/>
        </w:rPr>
        <w:t>Аудирование</w:t>
      </w:r>
    </w:p>
    <w:p>
      <w:pPr>
        <w:spacing w:before="0" w:after="0" w:line="264"/>
        <w:ind w:firstLine="600"/>
        <w:jc w:val="both"/>
      </w:pPr>
      <w:r>
        <w:rPr>
          <w:rFonts w:ascii="Times New Roman" w:hAnsi="Times New Roman"/>
          <w:b w:val="false"/>
          <w:i w:val="false"/>
          <w:color w:val="000000"/>
          <w:sz w:val="28"/>
        </w:rPr>
        <w:t>При непосредственном общении: понимание на слух речи учителя и одноклассников и вербальная (невербальная) реакция на услышанное, использовать переспрос или просьбу повторить для уточнения отдельных деталей.</w:t>
      </w:r>
    </w:p>
    <w:p>
      <w:pPr>
        <w:spacing w:before="0" w:after="0" w:line="264"/>
        <w:ind w:firstLine="600"/>
        <w:jc w:val="both"/>
      </w:pPr>
      <w:r>
        <w:rPr>
          <w:rFonts w:ascii="Times New Roman" w:hAnsi="Times New Roman"/>
          <w:b w:val="false"/>
          <w:i w:val="false"/>
          <w:color w:val="000000"/>
          <w:sz w:val="28"/>
        </w:rPr>
        <w:t>При опосредованном общении: дальнейшее развитие восприятия и понимания на слух несложных аутентичных текстов,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w:t>
      </w:r>
    </w:p>
    <w:p>
      <w:pPr>
        <w:spacing w:before="0" w:after="0" w:line="264"/>
        <w:ind w:firstLine="600"/>
        <w:jc w:val="both"/>
      </w:pPr>
      <w:r>
        <w:rPr>
          <w:rFonts w:ascii="Times New Roman" w:hAnsi="Times New Roman"/>
          <w:b w:val="false"/>
          <w:i w:val="false"/>
          <w:color w:val="000000"/>
          <w:sz w:val="28"/>
        </w:rPr>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отделять главную информацию от второстепенной, прогнозировать содержание текста по началу аудирования, игнорировать незнакомые слова, не существенные для понимания основного содержания.</w:t>
      </w:r>
    </w:p>
    <w:p>
      <w:pPr>
        <w:spacing w:before="0" w:after="0" w:line="264"/>
        <w:ind w:firstLine="600"/>
        <w:jc w:val="both"/>
      </w:pPr>
      <w:r>
        <w:rPr>
          <w:rFonts w:ascii="Times New Roman" w:hAnsi="Times New Roman"/>
          <w:b w:val="false"/>
          <w:i w:val="false"/>
          <w:color w:val="000000"/>
          <w:sz w:val="28"/>
        </w:rPr>
        <w:t>Аудирование с пониманием нужной (интересующей, запрашиваемой) информации предполагает умение выделять нужную (интересующую, запрашиваемую) информацию, представленную в эксплицитной (явной) форме, в воспринимаемом на слух тексте.</w:t>
      </w:r>
    </w:p>
    <w:p>
      <w:pPr>
        <w:spacing w:before="0" w:after="0" w:line="264"/>
        <w:ind w:firstLine="600"/>
        <w:jc w:val="both"/>
      </w:pPr>
      <w:r>
        <w:rPr>
          <w:rFonts w:ascii="Times New Roman" w:hAnsi="Times New Roman"/>
          <w:b w:val="false"/>
          <w:i w:val="false"/>
          <w:color w:val="000000"/>
          <w:sz w:val="28"/>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pPr>
        <w:spacing w:before="0" w:after="0" w:line="264"/>
        <w:ind w:firstLine="600"/>
        <w:jc w:val="both"/>
      </w:pPr>
      <w:r>
        <w:rPr>
          <w:rFonts w:ascii="Times New Roman" w:hAnsi="Times New Roman"/>
          <w:b w:val="false"/>
          <w:i w:val="false"/>
          <w:color w:val="000000"/>
          <w:sz w:val="28"/>
        </w:rPr>
        <w:t>Время звучания текста (текстов) для аудирования – до 2 минут.</w:t>
      </w:r>
    </w:p>
    <w:p>
      <w:pPr>
        <w:spacing w:before="0" w:after="0" w:line="264"/>
        <w:ind w:firstLine="600"/>
        <w:jc w:val="both"/>
      </w:pPr>
      <w:r>
        <w:rPr>
          <w:rFonts w:ascii="Times New Roman" w:hAnsi="Times New Roman"/>
          <w:b w:val="false"/>
          <w:i/>
          <w:color w:val="000000"/>
          <w:sz w:val="28"/>
        </w:rPr>
        <w:t>Смысловое чтение</w:t>
      </w:r>
    </w:p>
    <w:p>
      <w:pPr>
        <w:spacing w:before="0" w:after="0" w:line="264"/>
        <w:ind w:firstLine="600"/>
        <w:jc w:val="both"/>
      </w:pPr>
      <w:r>
        <w:rPr>
          <w:rFonts w:ascii="Times New Roman" w:hAnsi="Times New Roman"/>
          <w:b w:val="false"/>
          <w:i w:val="false"/>
          <w:color w:val="000000"/>
          <w:sz w:val="28"/>
        </w:rPr>
        <w:t>Развитие умения читать про себя и понимать несложные аутентичные тексты разных жанров и стилей,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w:t>
      </w:r>
    </w:p>
    <w:p>
      <w:pPr>
        <w:spacing w:before="0" w:after="0" w:line="264"/>
        <w:ind w:firstLine="600"/>
        <w:jc w:val="both"/>
      </w:pPr>
      <w:r>
        <w:rPr>
          <w:rFonts w:ascii="Times New Roman" w:hAnsi="Times New Roman"/>
          <w:b w:val="false"/>
          <w:i w:val="false"/>
          <w:color w:val="000000"/>
          <w:sz w:val="28"/>
        </w:rPr>
        <w:t>Чтение с пониманием основного содержания текста предполагает умения: определять тему (основную мысль), выделять главные факты (события) (опуская второстепенные), прогнозировать содержание текста по заголовку (началу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понимать интернациональные слова.</w:t>
      </w:r>
    </w:p>
    <w:p>
      <w:pPr>
        <w:spacing w:before="0" w:after="0" w:line="264"/>
        <w:ind w:firstLine="600"/>
        <w:jc w:val="both"/>
      </w:pPr>
      <w:r>
        <w:rPr>
          <w:rFonts w:ascii="Times New Roman" w:hAnsi="Times New Roman"/>
          <w:b w:val="false"/>
          <w:i w:val="false"/>
          <w:color w:val="000000"/>
          <w:sz w:val="28"/>
        </w:rPr>
        <w:t>Чтение с пониманием нужной (интересующей, запрашиваемой) информации предполагает умение находить в прочитанном тексте и понимать запрашиваемую информацию, представленную в эксплицитной (явной) форме, оценивать найденную информацию с точки зрения её значимости для решения коммуникативной задачи.</w:t>
      </w:r>
    </w:p>
    <w:p>
      <w:pPr>
        <w:spacing w:before="0" w:after="0" w:line="264"/>
        <w:ind w:firstLine="600"/>
        <w:jc w:val="both"/>
      </w:pPr>
      <w:r>
        <w:rPr>
          <w:rFonts w:ascii="Times New Roman" w:hAnsi="Times New Roman"/>
          <w:b w:val="false"/>
          <w:i w:val="false"/>
          <w:color w:val="000000"/>
          <w:sz w:val="28"/>
        </w:rPr>
        <w:t>Чтение несплошных текстов (таблиц, диаграмм, схем) и понимание представленной в них информации.</w:t>
      </w:r>
    </w:p>
    <w:p>
      <w:pPr>
        <w:spacing w:before="0" w:after="0" w:line="264"/>
        <w:ind w:firstLine="600"/>
        <w:jc w:val="both"/>
      </w:pPr>
      <w:r>
        <w:rPr>
          <w:rFonts w:ascii="Times New Roman" w:hAnsi="Times New Roman"/>
          <w:b w:val="false"/>
          <w:i w:val="false"/>
          <w:color w:val="000000"/>
          <w:sz w:val="28"/>
        </w:rPr>
        <w:t>Чтение с полным пониманием содержания несложных аутентичных текстов, содержащих отдельные неизученные языковые явления. В ходе чтения с полным пониманием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В ходе чтения с полным пониманием формируются и развиваются умения устанавливать причинно-следственную взаимосвязь изложенных в тексте фактов и событий, восстанавливать текст из разрозненных абзацев.</w:t>
      </w:r>
    </w:p>
    <w:p>
      <w:pPr>
        <w:spacing w:before="0" w:after="0" w:line="264"/>
        <w:ind w:firstLine="600"/>
        <w:jc w:val="both"/>
      </w:pPr>
      <w:r>
        <w:rPr>
          <w:rFonts w:ascii="Times New Roman" w:hAnsi="Times New Roman"/>
          <w:b w:val="false"/>
          <w:i w:val="false"/>
          <w:color w:val="000000"/>
          <w:sz w:val="28"/>
        </w:rPr>
        <w:t>Тексты для чтения: интервью, диалог (беседа), рассказ, отрывок из художественного произведения, отрывок из статьи научно-популярного характера, сообщение информационного характера, объявление, кулинарный рецепт, меню, электронное сообщение личного характера, стихотворение.</w:t>
      </w:r>
    </w:p>
    <w:p>
      <w:pPr>
        <w:spacing w:before="0" w:after="0" w:line="264"/>
        <w:ind w:firstLine="600"/>
        <w:jc w:val="both"/>
      </w:pPr>
      <w:r>
        <w:rPr>
          <w:rFonts w:ascii="Times New Roman" w:hAnsi="Times New Roman"/>
          <w:b w:val="false"/>
          <w:i w:val="false"/>
          <w:color w:val="000000"/>
          <w:sz w:val="28"/>
        </w:rPr>
        <w:t>Объём текста (текстов) для чтения – 350–500 слов.</w:t>
      </w:r>
    </w:p>
    <w:p>
      <w:pPr>
        <w:spacing w:before="0" w:after="0" w:line="264"/>
        <w:ind w:firstLine="600"/>
        <w:jc w:val="both"/>
      </w:pPr>
      <w:r>
        <w:rPr>
          <w:rFonts w:ascii="Times New Roman" w:hAnsi="Times New Roman"/>
          <w:b w:val="false"/>
          <w:i/>
          <w:color w:val="000000"/>
          <w:sz w:val="28"/>
        </w:rPr>
        <w:t>Письменная речь</w:t>
      </w:r>
    </w:p>
    <w:p>
      <w:pPr>
        <w:spacing w:before="0" w:after="0" w:line="264"/>
        <w:ind w:firstLine="600"/>
        <w:jc w:val="both"/>
      </w:pPr>
      <w:r>
        <w:rPr>
          <w:rFonts w:ascii="Times New Roman" w:hAnsi="Times New Roman"/>
          <w:b w:val="false"/>
          <w:i w:val="false"/>
          <w:color w:val="000000"/>
          <w:sz w:val="28"/>
        </w:rPr>
        <w:t>Развитие умений письменной речи:</w:t>
      </w:r>
    </w:p>
    <w:p>
      <w:pPr>
        <w:spacing w:before="0" w:after="0" w:line="264"/>
        <w:ind w:firstLine="600"/>
        <w:jc w:val="both"/>
      </w:pPr>
      <w:r>
        <w:rPr>
          <w:rFonts w:ascii="Times New Roman" w:hAnsi="Times New Roman"/>
          <w:b w:val="false"/>
          <w:i w:val="false"/>
          <w:color w:val="000000"/>
          <w:sz w:val="28"/>
        </w:rPr>
        <w:t>составление плана (тезисов) устного или письменного сообщения;</w:t>
      </w:r>
    </w:p>
    <w:p>
      <w:pPr>
        <w:spacing w:before="0" w:after="0" w:line="264"/>
        <w:ind w:firstLine="600"/>
        <w:jc w:val="both"/>
      </w:pPr>
      <w:r>
        <w:rPr>
          <w:rFonts w:ascii="Times New Roman" w:hAnsi="Times New Roman"/>
          <w:b w:val="false"/>
          <w:i w:val="false"/>
          <w:color w:val="000000"/>
          <w:sz w:val="28"/>
        </w:rPr>
        <w:t>заполнение анкет и формуляров: сообщать о себе основные сведения (имя, фамилия, пол, возраст, гражданство, адрес, увлечения) в соответствии с нормами, принятыми в стране (странах) изучаемого языка;</w:t>
      </w:r>
    </w:p>
    <w:p>
      <w:pPr>
        <w:spacing w:before="0" w:after="0" w:line="264"/>
        <w:ind w:firstLine="600"/>
        <w:jc w:val="both"/>
      </w:pPr>
      <w:r>
        <w:rPr>
          <w:rFonts w:ascii="Times New Roman" w:hAnsi="Times New Roman"/>
          <w:b w:val="false"/>
          <w:i w:val="false"/>
          <w:color w:val="000000"/>
          <w:sz w:val="28"/>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110 слов;</w:t>
      </w:r>
    </w:p>
    <w:p>
      <w:pPr>
        <w:spacing w:before="0" w:after="0" w:line="264"/>
        <w:ind w:firstLine="600"/>
        <w:jc w:val="both"/>
      </w:pPr>
      <w:r>
        <w:rPr>
          <w:rFonts w:ascii="Times New Roman" w:hAnsi="Times New Roman"/>
          <w:b w:val="false"/>
          <w:i w:val="false"/>
          <w:color w:val="000000"/>
          <w:sz w:val="28"/>
        </w:rPr>
        <w:t>создание небольшого письменного высказывания с использованием образца, плана, таблицы и (или) прочитанного (прослушанного) текста. Объём письменного высказывания – до 110 слов.</w:t>
      </w:r>
    </w:p>
    <w:p>
      <w:pPr>
        <w:spacing w:before="0" w:after="0" w:line="264"/>
        <w:ind w:firstLine="600"/>
        <w:jc w:val="both"/>
      </w:pPr>
      <w:r>
        <w:rPr>
          <w:rFonts w:ascii="Times New Roman" w:hAnsi="Times New Roman"/>
          <w:b/>
          <w:i w:val="false"/>
          <w:color w:val="000000"/>
          <w:sz w:val="28"/>
        </w:rPr>
        <w:t>Языковые знания и умения</w:t>
      </w:r>
    </w:p>
    <w:p>
      <w:pPr>
        <w:spacing w:before="0" w:after="0" w:line="264"/>
        <w:ind w:firstLine="600"/>
        <w:jc w:val="both"/>
      </w:pPr>
      <w:r>
        <w:rPr>
          <w:rFonts w:ascii="Times New Roman" w:hAnsi="Times New Roman"/>
          <w:b w:val="false"/>
          <w:i/>
          <w:color w:val="000000"/>
          <w:sz w:val="28"/>
        </w:rPr>
        <w:t>Фонетическая сторона речи</w:t>
      </w:r>
    </w:p>
    <w:p>
      <w:pPr>
        <w:spacing w:before="0" w:after="0" w:line="264"/>
        <w:ind w:firstLine="600"/>
        <w:jc w:val="both"/>
      </w:pPr>
      <w:r>
        <w:rPr>
          <w:rFonts w:ascii="Times New Roman" w:hAnsi="Times New Roman"/>
          <w:b w:val="false"/>
          <w:i w:val="false"/>
          <w:color w:val="000000"/>
          <w:sz w:val="28"/>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pPr>
        <w:spacing w:before="0" w:after="0" w:line="264"/>
        <w:ind w:firstLine="600"/>
        <w:jc w:val="both"/>
      </w:pPr>
      <w:r>
        <w:rPr>
          <w:rFonts w:ascii="Times New Roman" w:hAnsi="Times New Roman"/>
          <w:b w:val="false"/>
          <w:i w:val="false"/>
          <w:color w:val="000000"/>
          <w:sz w:val="28"/>
        </w:rPr>
        <w:t>Чтение вслух небольших аутентичных текстов, построенных на изученном языковом материале, с соблюдением правил чтения и соответствующей интонации, демонстрирующих понимание текста.</w:t>
      </w:r>
    </w:p>
    <w:p>
      <w:pPr>
        <w:spacing w:before="0" w:after="0" w:line="264"/>
        <w:ind w:firstLine="600"/>
        <w:jc w:val="both"/>
      </w:pPr>
      <w:r>
        <w:rPr>
          <w:rFonts w:ascii="Times New Roman" w:hAnsi="Times New Roman"/>
          <w:b w:val="false"/>
          <w:i w:val="false"/>
          <w:color w:val="000000"/>
          <w:sz w:val="28"/>
        </w:rPr>
        <w:t>Тексты для чтения вслух: сообщение информационного характера, отрывок из статьи научно-популярного характера, рассказ, диалог (беседа).</w:t>
      </w:r>
    </w:p>
    <w:p>
      <w:pPr>
        <w:spacing w:before="0" w:after="0" w:line="264"/>
        <w:ind w:firstLine="600"/>
        <w:jc w:val="both"/>
      </w:pPr>
      <w:r>
        <w:rPr>
          <w:rFonts w:ascii="Times New Roman" w:hAnsi="Times New Roman"/>
          <w:b w:val="false"/>
          <w:i w:val="false"/>
          <w:color w:val="000000"/>
          <w:sz w:val="28"/>
        </w:rPr>
        <w:t>Объём текста для чтения вслух – до 110 слов.</w:t>
      </w:r>
    </w:p>
    <w:p>
      <w:pPr>
        <w:spacing w:before="0" w:after="0" w:line="264"/>
        <w:ind w:firstLine="600"/>
        <w:jc w:val="both"/>
      </w:pPr>
      <w:r>
        <w:rPr>
          <w:rFonts w:ascii="Times New Roman" w:hAnsi="Times New Roman"/>
          <w:b w:val="false"/>
          <w:i/>
          <w:color w:val="000000"/>
          <w:sz w:val="28"/>
        </w:rPr>
        <w:t>Орфография и пунктуация</w:t>
      </w:r>
    </w:p>
    <w:p>
      <w:pPr>
        <w:spacing w:before="0" w:after="0" w:line="264"/>
        <w:ind w:firstLine="600"/>
        <w:jc w:val="both"/>
      </w:pPr>
      <w:r>
        <w:rPr>
          <w:rFonts w:ascii="Times New Roman" w:hAnsi="Times New Roman"/>
          <w:b w:val="false"/>
          <w:i w:val="false"/>
          <w:color w:val="000000"/>
          <w:sz w:val="28"/>
        </w:rPr>
        <w:t>Правильное написание изученных слов.</w:t>
      </w:r>
    </w:p>
    <w:p>
      <w:pPr>
        <w:spacing w:before="0" w:after="0" w:line="264"/>
        <w:ind w:firstLine="600"/>
        <w:jc w:val="both"/>
      </w:pPr>
      <w:r>
        <w:rPr>
          <w:rFonts w:ascii="Times New Roman" w:hAnsi="Times New Roman"/>
          <w:b w:val="false"/>
          <w:i w:val="false"/>
          <w:color w:val="000000"/>
          <w:sz w:val="28"/>
        </w:rPr>
        <w:t>Правильное использование знаков препинания: точки, вопросительного и восклицательного знаков в конце предложения, запятой при перечислении.</w:t>
      </w:r>
    </w:p>
    <w:p>
      <w:pPr>
        <w:spacing w:before="0" w:after="0" w:line="264"/>
        <w:ind w:firstLine="600"/>
        <w:jc w:val="both"/>
      </w:pPr>
      <w:r>
        <w:rPr>
          <w:rFonts w:ascii="Times New Roman" w:hAnsi="Times New Roman"/>
          <w:b w:val="false"/>
          <w:i w:val="false"/>
          <w:color w:val="000000"/>
          <w:sz w:val="28"/>
        </w:rPr>
        <w:t>Пунктуационно правильно, в соответствии с нормами речевого этикета, принятыми в стране (странах) изучаемого языка, оформлять электронное сообщение личного характера.</w:t>
      </w:r>
    </w:p>
    <w:p>
      <w:pPr>
        <w:spacing w:before="0" w:after="0" w:line="264"/>
        <w:ind w:firstLine="600"/>
        <w:jc w:val="both"/>
      </w:pPr>
      <w:r>
        <w:rPr>
          <w:rFonts w:ascii="Times New Roman" w:hAnsi="Times New Roman"/>
          <w:b w:val="false"/>
          <w:i/>
          <w:color w:val="000000"/>
          <w:sz w:val="28"/>
        </w:rPr>
        <w:t>Лексическая сторона речи</w:t>
      </w:r>
    </w:p>
    <w:p>
      <w:pPr>
        <w:spacing w:before="0" w:after="0" w:line="264"/>
        <w:ind w:firstLine="600"/>
        <w:jc w:val="both"/>
      </w:pPr>
      <w:r>
        <w:rPr>
          <w:rFonts w:ascii="Times New Roman" w:hAnsi="Times New Roman"/>
          <w:b w:val="false"/>
          <w:i w:val="false"/>
          <w:color w:val="000000"/>
          <w:sz w:val="28"/>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немецком языке нормы лексической сочетаемости.</w:t>
      </w:r>
    </w:p>
    <w:p>
      <w:pPr>
        <w:spacing w:before="0" w:after="0" w:line="264"/>
        <w:ind w:firstLine="600"/>
        <w:jc w:val="both"/>
      </w:pPr>
      <w:r>
        <w:rPr>
          <w:rFonts w:ascii="Times New Roman" w:hAnsi="Times New Roman"/>
          <w:b w:val="false"/>
          <w:i w:val="false"/>
          <w:color w:val="000000"/>
          <w:sz w:val="28"/>
        </w:rPr>
        <w:t>Объём – 1050 лексических единиц для продуктивного использования (включая лексических единиц, изученных ранее) и 1250 лексических единиц для рецептивного усвоения (включая 1050 лексических единиц продуктивного минимума).</w:t>
      </w:r>
    </w:p>
    <w:p>
      <w:pPr>
        <w:spacing w:before="0" w:after="0" w:line="264"/>
        <w:ind w:firstLine="600"/>
        <w:jc w:val="both"/>
      </w:pPr>
      <w:r>
        <w:rPr>
          <w:rFonts w:ascii="Times New Roman" w:hAnsi="Times New Roman"/>
          <w:b w:val="false"/>
          <w:i w:val="false"/>
          <w:color w:val="000000"/>
          <w:sz w:val="28"/>
        </w:rPr>
        <w:t>Основные способы словообразования:</w:t>
      </w:r>
    </w:p>
    <w:p>
      <w:pPr>
        <w:spacing w:before="0" w:after="0" w:line="264"/>
        <w:ind w:firstLine="600"/>
        <w:jc w:val="both"/>
      </w:pPr>
      <w:r>
        <w:rPr>
          <w:rFonts w:ascii="Times New Roman" w:hAnsi="Times New Roman"/>
          <w:b w:val="false"/>
          <w:i w:val="false"/>
          <w:color w:val="000000"/>
          <w:sz w:val="28"/>
        </w:rPr>
        <w:t>аффиксация:</w:t>
      </w:r>
    </w:p>
    <w:p>
      <w:pPr>
        <w:spacing w:before="0" w:after="0" w:line="264"/>
        <w:ind w:firstLine="600"/>
        <w:jc w:val="both"/>
      </w:pPr>
      <w:r>
        <w:rPr>
          <w:rFonts w:ascii="Times New Roman" w:hAnsi="Times New Roman"/>
          <w:b w:val="false"/>
          <w:i w:val="false"/>
          <w:color w:val="000000"/>
          <w:sz w:val="28"/>
        </w:rPr>
        <w:t>образование имён существительных при помощи суффикса -ik (Grammatik);</w:t>
      </w:r>
    </w:p>
    <w:p>
      <w:pPr>
        <w:spacing w:before="0" w:after="0" w:line="264"/>
        <w:ind w:firstLine="600"/>
        <w:jc w:val="both"/>
      </w:pPr>
      <w:r>
        <w:rPr>
          <w:rFonts w:ascii="Times New Roman" w:hAnsi="Times New Roman"/>
          <w:b w:val="false"/>
          <w:i w:val="false"/>
          <w:color w:val="000000"/>
          <w:sz w:val="28"/>
        </w:rPr>
        <w:t>образование имён прилагательных при помощи суффикса -los (geschmacklos);</w:t>
      </w:r>
    </w:p>
    <w:p>
      <w:pPr>
        <w:spacing w:before="0" w:after="0" w:line="264"/>
        <w:ind w:firstLine="600"/>
        <w:jc w:val="both"/>
      </w:pPr>
      <w:r>
        <w:rPr>
          <w:rFonts w:ascii="Times New Roman" w:hAnsi="Times New Roman"/>
          <w:b w:val="false"/>
          <w:i w:val="false"/>
          <w:color w:val="000000"/>
          <w:sz w:val="28"/>
        </w:rPr>
        <w:t>словосложение: образование сложных прилагательных путём соединения двух прилагательных (dunkelblau).</w:t>
      </w:r>
    </w:p>
    <w:p>
      <w:pPr>
        <w:spacing w:before="0" w:after="0" w:line="264"/>
        <w:ind w:firstLine="600"/>
        <w:jc w:val="both"/>
      </w:pPr>
      <w:r>
        <w:rPr>
          <w:rFonts w:ascii="Times New Roman" w:hAnsi="Times New Roman"/>
          <w:b w:val="false"/>
          <w:i w:val="false"/>
          <w:color w:val="000000"/>
          <w:sz w:val="28"/>
        </w:rPr>
        <w:t>Многозначные лексические единицы. Синонимы. Антонимы.</w:t>
      </w:r>
    </w:p>
    <w:p>
      <w:pPr>
        <w:spacing w:before="0" w:after="0" w:line="264"/>
        <w:ind w:firstLine="600"/>
        <w:jc w:val="both"/>
      </w:pPr>
      <w:r>
        <w:rPr>
          <w:rFonts w:ascii="Times New Roman" w:hAnsi="Times New Roman"/>
          <w:b w:val="false"/>
          <w:i w:val="false"/>
          <w:color w:val="000000"/>
          <w:sz w:val="28"/>
        </w:rPr>
        <w:t>Различные средства связи в тексте для обеспечения его целостности (zuerst, denn, zum Schluss usw.).</w:t>
      </w:r>
    </w:p>
    <w:p>
      <w:pPr>
        <w:spacing w:before="0" w:after="0" w:line="264"/>
        <w:ind w:firstLine="600"/>
        <w:jc w:val="both"/>
      </w:pPr>
      <w:r>
        <w:rPr>
          <w:rFonts w:ascii="Times New Roman" w:hAnsi="Times New Roman"/>
          <w:b w:val="false"/>
          <w:i/>
          <w:color w:val="000000"/>
          <w:sz w:val="28"/>
        </w:rPr>
        <w:t>Грамматическая сторона речи</w:t>
      </w:r>
    </w:p>
    <w:p>
      <w:pPr>
        <w:spacing w:before="0" w:after="0" w:line="264"/>
        <w:ind w:firstLine="600"/>
        <w:jc w:val="both"/>
      </w:pPr>
      <w:r>
        <w:rPr>
          <w:rFonts w:ascii="Times New Roman" w:hAnsi="Times New Roman"/>
          <w:b w:val="false"/>
          <w:i w:val="false"/>
          <w:color w:val="000000"/>
          <w:sz w:val="28"/>
        </w:rPr>
        <w:t>Распознавание и употребление в устной и письменной речи изученных морфологических форм и синтаксических конструкций немецкого языка.</w:t>
      </w:r>
    </w:p>
    <w:p>
      <w:pPr>
        <w:spacing w:before="0" w:after="0" w:line="264"/>
        <w:ind w:firstLine="600"/>
        <w:jc w:val="both"/>
      </w:pPr>
      <w:r>
        <w:rPr>
          <w:rFonts w:ascii="Times New Roman" w:hAnsi="Times New Roman"/>
          <w:b w:val="false"/>
          <w:i w:val="false"/>
          <w:color w:val="000000"/>
          <w:sz w:val="28"/>
        </w:rPr>
        <w:t>Различные коммуникативные типы предложений: повествовательные (утвердительные, отрицательные), вопросительные (общий, специальный вопросы), побудительные (в утвердительной и отрицательной форме).</w:t>
      </w:r>
    </w:p>
    <w:p>
      <w:pPr>
        <w:spacing w:before="0" w:after="0" w:line="264"/>
        <w:ind w:firstLine="600"/>
        <w:jc w:val="both"/>
      </w:pPr>
      <w:r>
        <w:rPr>
          <w:rFonts w:ascii="Times New Roman" w:hAnsi="Times New Roman"/>
          <w:b w:val="false"/>
          <w:i w:val="false"/>
          <w:color w:val="000000"/>
          <w:sz w:val="28"/>
        </w:rPr>
        <w:t>Сложноподчинённые предложения времени с союзами wenn, als.</w:t>
      </w:r>
    </w:p>
    <w:p>
      <w:pPr>
        <w:spacing w:before="0" w:after="0" w:line="264"/>
        <w:ind w:firstLine="600"/>
        <w:jc w:val="both"/>
      </w:pPr>
      <w:r>
        <w:rPr>
          <w:rFonts w:ascii="Times New Roman" w:hAnsi="Times New Roman"/>
          <w:b w:val="false"/>
          <w:i w:val="false"/>
          <w:color w:val="000000"/>
          <w:sz w:val="28"/>
        </w:rPr>
        <w:t>Глаголы в видовременных формах страдательного наклонения (Präsens, Präteritum).</w:t>
      </w:r>
    </w:p>
    <w:p>
      <w:pPr>
        <w:spacing w:before="0" w:after="0" w:line="264"/>
        <w:ind w:firstLine="600"/>
        <w:jc w:val="both"/>
      </w:pPr>
      <w:r>
        <w:rPr>
          <w:rFonts w:ascii="Times New Roman" w:hAnsi="Times New Roman"/>
          <w:b w:val="false"/>
          <w:i w:val="false"/>
          <w:color w:val="000000"/>
          <w:sz w:val="28"/>
        </w:rPr>
        <w:t>Наиболее распространённые глаголы с управлением и местоимённые наречия.</w:t>
      </w:r>
    </w:p>
    <w:p>
      <w:pPr>
        <w:spacing w:before="0" w:after="0" w:line="264"/>
        <w:ind w:firstLine="600"/>
        <w:jc w:val="both"/>
      </w:pPr>
      <w:r>
        <w:rPr>
          <w:rFonts w:ascii="Times New Roman" w:hAnsi="Times New Roman"/>
          <w:b w:val="false"/>
          <w:i w:val="false"/>
          <w:color w:val="000000"/>
          <w:sz w:val="28"/>
        </w:rPr>
        <w:t>Склонение прилагательных.</w:t>
      </w:r>
    </w:p>
    <w:p>
      <w:pPr>
        <w:spacing w:before="0" w:after="0" w:line="264"/>
        <w:ind w:firstLine="600"/>
        <w:jc w:val="both"/>
      </w:pPr>
      <w:r>
        <w:rPr>
          <w:rFonts w:ascii="Times New Roman" w:hAnsi="Times New Roman"/>
          <w:b w:val="false"/>
          <w:i w:val="false"/>
          <w:color w:val="000000"/>
          <w:sz w:val="28"/>
        </w:rPr>
        <w:t xml:space="preserve">Предлоги, используемые с дательным падежом. </w:t>
      </w:r>
    </w:p>
    <w:p>
      <w:pPr>
        <w:spacing w:before="0" w:after="0" w:line="264"/>
        <w:ind w:firstLine="600"/>
        <w:jc w:val="both"/>
      </w:pPr>
      <w:r>
        <w:rPr>
          <w:rFonts w:ascii="Times New Roman" w:hAnsi="Times New Roman"/>
          <w:b w:val="false"/>
          <w:i w:val="false"/>
          <w:color w:val="000000"/>
          <w:sz w:val="28"/>
        </w:rPr>
        <w:t>Предлоги, используемые с винительным падежом.</w:t>
      </w:r>
    </w:p>
    <w:p>
      <w:pPr>
        <w:spacing w:before="0" w:after="0" w:line="264"/>
        <w:ind w:firstLine="600"/>
        <w:jc w:val="both"/>
      </w:pPr>
      <w:r>
        <w:rPr>
          <w:rFonts w:ascii="Times New Roman" w:hAnsi="Times New Roman"/>
          <w:b/>
          <w:i w:val="false"/>
          <w:color w:val="000000"/>
          <w:sz w:val="28"/>
        </w:rPr>
        <w:t>Социокультурные знания и умения</w:t>
      </w:r>
    </w:p>
    <w:p>
      <w:pPr>
        <w:spacing w:before="0" w:after="0" w:line="264"/>
        <w:ind w:firstLine="600"/>
        <w:jc w:val="both"/>
      </w:pPr>
      <w:r>
        <w:rPr>
          <w:rFonts w:ascii="Times New Roman" w:hAnsi="Times New Roman"/>
          <w:b w:val="false"/>
          <w:i w:val="false"/>
          <w:color w:val="000000"/>
          <w:sz w:val="28"/>
        </w:rPr>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 основных социокультурных элементов речевого поведенческого этикета в немецкоязычной среде, знание и использование в устной и письменной речи наиболее употребительной тематической фоновой лексики в рамках тематического содержания.</w:t>
      </w:r>
    </w:p>
    <w:p>
      <w:pPr>
        <w:spacing w:before="0" w:after="0" w:line="264"/>
        <w:ind w:firstLine="600"/>
        <w:jc w:val="both"/>
      </w:pPr>
      <w:r>
        <w:rPr>
          <w:rFonts w:ascii="Times New Roman" w:hAnsi="Times New Roman"/>
          <w:b w:val="false"/>
          <w:i w:val="false"/>
          <w:color w:val="000000"/>
          <w:sz w:val="28"/>
        </w:rPr>
        <w:t>Понимание речевых различий в ситуациях официального и неофициального общения в рамках отобранного тематического содержания и использование лексико-грамматических средств с их учётом.</w:t>
      </w:r>
    </w:p>
    <w:p>
      <w:pPr>
        <w:spacing w:before="0" w:after="0" w:line="264"/>
        <w:ind w:firstLine="600"/>
        <w:jc w:val="both"/>
      </w:pPr>
      <w:r>
        <w:rPr>
          <w:rFonts w:ascii="Times New Roman" w:hAnsi="Times New Roman"/>
          <w:b w:val="false"/>
          <w:i w:val="false"/>
          <w:color w:val="000000"/>
          <w:sz w:val="28"/>
        </w:rPr>
        <w:t xml:space="preserve">Соблюдение норм вежливости в межкультурном общении. </w:t>
      </w:r>
    </w:p>
    <w:p>
      <w:pPr>
        <w:spacing w:before="0" w:after="0" w:line="264"/>
        <w:ind w:firstLine="600"/>
        <w:jc w:val="both"/>
      </w:pPr>
      <w:r>
        <w:rPr>
          <w:rFonts w:ascii="Times New Roman" w:hAnsi="Times New Roman"/>
          <w:b w:val="false"/>
          <w:i w:val="false"/>
          <w:color w:val="000000"/>
          <w:sz w:val="28"/>
        </w:rPr>
        <w:t>Знание социокультурного портрета родной страны и страны (стран) изучаемого языка: символики, достопримечательностей, культурных особенностей (национальные праздники, традиции), образцы поэзии и прозы, доступные в языковом отношении.</w:t>
      </w:r>
    </w:p>
    <w:p>
      <w:pPr>
        <w:spacing w:before="0" w:after="0" w:line="264"/>
        <w:ind w:firstLine="600"/>
        <w:jc w:val="both"/>
      </w:pPr>
      <w:r>
        <w:rPr>
          <w:rFonts w:ascii="Times New Roman" w:hAnsi="Times New Roman"/>
          <w:b w:val="false"/>
          <w:i w:val="false"/>
          <w:color w:val="000000"/>
          <w:sz w:val="28"/>
        </w:rPr>
        <w:t>Развитие умений:</w:t>
      </w:r>
    </w:p>
    <w:p>
      <w:pPr>
        <w:spacing w:before="0" w:after="0" w:line="264"/>
        <w:ind w:firstLine="600"/>
        <w:jc w:val="both"/>
      </w:pPr>
      <w:r>
        <w:rPr>
          <w:rFonts w:ascii="Times New Roman" w:hAnsi="Times New Roman"/>
          <w:b w:val="false"/>
          <w:i w:val="false"/>
          <w:color w:val="000000"/>
          <w:sz w:val="28"/>
        </w:rPr>
        <w:t>кратко представлять Россию и страну (страны) изучаемого языка.</w:t>
      </w:r>
    </w:p>
    <w:p>
      <w:pPr>
        <w:spacing w:before="0" w:after="0" w:line="264"/>
        <w:ind w:firstLine="600"/>
        <w:jc w:val="both"/>
      </w:pPr>
      <w:r>
        <w:rPr>
          <w:rFonts w:ascii="Times New Roman" w:hAnsi="Times New Roman"/>
          <w:b w:val="false"/>
          <w:i w:val="false"/>
          <w:color w:val="000000"/>
          <w:sz w:val="28"/>
        </w:rPr>
        <w:t>кратко представлять некоторые культурные явления родной страны и страны (стран) изучаемого языка;</w:t>
      </w:r>
    </w:p>
    <w:p>
      <w:pPr>
        <w:spacing w:before="0" w:after="0" w:line="264"/>
        <w:ind w:firstLine="600"/>
        <w:jc w:val="both"/>
      </w:pPr>
      <w:r>
        <w:rPr>
          <w:rFonts w:ascii="Times New Roman" w:hAnsi="Times New Roman"/>
          <w:b w:val="false"/>
          <w:i w:val="false"/>
          <w:color w:val="000000"/>
          <w:sz w:val="28"/>
        </w:rPr>
        <w:t>кратко рассказывать о некоторых выдающихся людях родной страны и страны (стран) изучаемого языка (ученых, писателях, поэтах, художниках, музыкантах, спортсменах).</w:t>
      </w:r>
    </w:p>
    <w:p>
      <w:pPr>
        <w:spacing w:before="0" w:after="0" w:line="264"/>
        <w:ind w:firstLine="600"/>
        <w:jc w:val="both"/>
      </w:pPr>
      <w:r>
        <w:rPr>
          <w:rFonts w:ascii="Times New Roman" w:hAnsi="Times New Roman"/>
          <w:b w:val="false"/>
          <w:i w:val="false"/>
          <w:color w:val="000000"/>
          <w:sz w:val="28"/>
        </w:rPr>
        <w:t>оказывать помощь иностранным гостям в ситуациях повседневного общения (объяснить местонахождение объекта, сообщить возможный маршрут и другое).</w:t>
      </w:r>
    </w:p>
    <w:p>
      <w:pPr>
        <w:spacing w:before="0" w:after="0" w:line="264"/>
        <w:ind w:firstLine="600"/>
        <w:jc w:val="both"/>
      </w:pPr>
      <w:r>
        <w:rPr>
          <w:rFonts w:ascii="Times New Roman" w:hAnsi="Times New Roman"/>
          <w:b/>
          <w:i w:val="false"/>
          <w:color w:val="000000"/>
          <w:sz w:val="28"/>
        </w:rPr>
        <w:t>Компенсаторные умения</w:t>
      </w:r>
    </w:p>
    <w:p>
      <w:pPr>
        <w:spacing w:before="0" w:after="0" w:line="264"/>
        <w:ind w:firstLine="600"/>
        <w:jc w:val="both"/>
      </w:pPr>
      <w:r>
        <w:rPr>
          <w:rFonts w:ascii="Times New Roman" w:hAnsi="Times New Roman"/>
          <w:b w:val="false"/>
          <w:i w:val="false"/>
          <w:color w:val="000000"/>
          <w:sz w:val="28"/>
        </w:rPr>
        <w:t>Использование при чтении и аудировании языковой, в том числе контекстуальной, догадки, использовать при говорении и письме перифраз (толкование), синонимические средства, описание предмета вместо его названия, при непосредственном общении догадываться о значении незнакомых слов с помощью используемых собеседником жестов и мимики.</w:t>
      </w:r>
    </w:p>
    <w:p>
      <w:pPr>
        <w:spacing w:before="0" w:after="0" w:line="264"/>
        <w:ind w:firstLine="600"/>
        <w:jc w:val="both"/>
      </w:pPr>
      <w:r>
        <w:rPr>
          <w:rFonts w:ascii="Times New Roman" w:hAnsi="Times New Roman"/>
          <w:b w:val="false"/>
          <w:i w:val="false"/>
          <w:color w:val="000000"/>
          <w:sz w:val="28"/>
        </w:rPr>
        <w:t>Переспрашивать, просить повторить, уточняя значения незнакомых слов.</w:t>
      </w:r>
    </w:p>
    <w:p>
      <w:pPr>
        <w:spacing w:before="0" w:after="0" w:line="264"/>
        <w:ind w:firstLine="600"/>
        <w:jc w:val="both"/>
      </w:pPr>
      <w:r>
        <w:rPr>
          <w:rFonts w:ascii="Times New Roman" w:hAnsi="Times New Roman"/>
          <w:b w:val="false"/>
          <w:i w:val="false"/>
          <w:color w:val="000000"/>
          <w:sz w:val="28"/>
        </w:rPr>
        <w:t>Использование при формулировании собственных высказываний, ключевых слов, плана.</w:t>
      </w:r>
    </w:p>
    <w:p>
      <w:pPr>
        <w:spacing w:before="0" w:after="0" w:line="264"/>
        <w:ind w:firstLine="600"/>
        <w:jc w:val="both"/>
      </w:pPr>
      <w:r>
        <w:rPr>
          <w:rFonts w:ascii="Times New Roman" w:hAnsi="Times New Roman"/>
          <w:b w:val="false"/>
          <w:i w:val="false"/>
          <w:color w:val="000000"/>
          <w:sz w:val="28"/>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pPr>
        <w:spacing w:before="0" w:after="0" w:line="264"/>
        <w:ind w:firstLine="600"/>
        <w:jc w:val="both"/>
      </w:pPr>
      <w:r>
        <w:rPr>
          <w:rFonts w:ascii="Times New Roman" w:hAnsi="Times New Roman"/>
          <w:b w:val="false"/>
          <w:i w:val="false"/>
          <w:color w:val="000000"/>
          <w:sz w:val="28"/>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pPr>
        <w:spacing w:before="0" w:after="0" w:line="264"/>
        <w:ind w:firstLine="600"/>
        <w:jc w:val="both"/>
      </w:pPr>
      <w:r>
        <w:rPr>
          <w:rFonts w:ascii="Times New Roman" w:hAnsi="Times New Roman"/>
          <w:b/>
          <w:i w:val="false"/>
          <w:color w:val="000000"/>
          <w:sz w:val="28"/>
        </w:rPr>
        <w:t>9 КЛАСС</w:t>
      </w:r>
    </w:p>
    <w:p>
      <w:pPr>
        <w:spacing w:before="0" w:after="0" w:line="264"/>
        <w:ind w:firstLine="600"/>
        <w:jc w:val="both"/>
      </w:pPr>
      <w:r>
        <w:rPr>
          <w:rFonts w:ascii="Times New Roman" w:hAnsi="Times New Roman"/>
          <w:b/>
          <w:i w:val="false"/>
          <w:color w:val="000000"/>
          <w:sz w:val="28"/>
        </w:rPr>
        <w:t>Коммуникативные умения</w:t>
      </w:r>
    </w:p>
    <w:p>
      <w:pPr>
        <w:spacing w:before="0" w:after="0" w:line="264"/>
        <w:ind w:firstLine="600"/>
        <w:jc w:val="both"/>
      </w:pPr>
      <w:r>
        <w:rPr>
          <w:rFonts w:ascii="Times New Roman" w:hAnsi="Times New Roman"/>
          <w:b w:val="false"/>
          <w:i w:val="false"/>
          <w:color w:val="000000"/>
          <w:sz w:val="28"/>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Взаимоотношения в семье и с друзьями. Конфликты и их решения.</w:t>
      </w:r>
    </w:p>
    <w:p>
      <w:pPr>
        <w:spacing w:before="0" w:after="0" w:line="264"/>
        <w:ind w:firstLine="600"/>
        <w:jc w:val="both"/>
      </w:pPr>
      <w:r>
        <w:rPr>
          <w:rFonts w:ascii="Times New Roman" w:hAnsi="Times New Roman"/>
          <w:b w:val="false"/>
          <w:i w:val="false"/>
          <w:color w:val="000000"/>
          <w:sz w:val="28"/>
        </w:rPr>
        <w:t>Внешность и характер человека (литературного персонажа).</w:t>
      </w:r>
    </w:p>
    <w:p>
      <w:pPr>
        <w:spacing w:before="0" w:after="0" w:line="264"/>
        <w:ind w:firstLine="600"/>
        <w:jc w:val="both"/>
      </w:pPr>
      <w:r>
        <w:rPr>
          <w:rFonts w:ascii="Times New Roman" w:hAnsi="Times New Roman"/>
          <w:b w:val="false"/>
          <w:i w:val="false"/>
          <w:color w:val="000000"/>
          <w:sz w:val="28"/>
        </w:rPr>
        <w:t>Досуг и увлечения (хобби) современного подростка (чтение, кино, театр, музыка, музей, спорт живопись, компьютерные игры). Роль книги в жизни подростка.</w:t>
      </w:r>
    </w:p>
    <w:p>
      <w:pPr>
        <w:spacing w:before="0" w:after="0" w:line="264"/>
        <w:ind w:firstLine="600"/>
        <w:jc w:val="both"/>
      </w:pPr>
      <w:r>
        <w:rPr>
          <w:rFonts w:ascii="Times New Roman" w:hAnsi="Times New Roman"/>
          <w:b w:val="false"/>
          <w:i w:val="false"/>
          <w:color w:val="000000"/>
          <w:sz w:val="28"/>
        </w:rPr>
        <w:t>Здоровый образ жизни: режим труда и отдыха, фитнес, сбалансированное питание. Посещение врача.</w:t>
      </w:r>
    </w:p>
    <w:p>
      <w:pPr>
        <w:spacing w:before="0" w:after="0" w:line="264"/>
        <w:ind w:firstLine="600"/>
        <w:jc w:val="both"/>
      </w:pPr>
      <w:r>
        <w:rPr>
          <w:rFonts w:ascii="Times New Roman" w:hAnsi="Times New Roman"/>
          <w:b w:val="false"/>
          <w:i w:val="false"/>
          <w:color w:val="000000"/>
          <w:sz w:val="28"/>
        </w:rPr>
        <w:t>Покупки: одежда, обувь и продукты питания. Карманные деньги. Молодёжная мода.</w:t>
      </w:r>
    </w:p>
    <w:p>
      <w:pPr>
        <w:spacing w:before="0" w:after="0" w:line="264"/>
        <w:ind w:firstLine="600"/>
        <w:jc w:val="both"/>
      </w:pPr>
      <w:r>
        <w:rPr>
          <w:rFonts w:ascii="Times New Roman" w:hAnsi="Times New Roman"/>
          <w:b w:val="false"/>
          <w:i w:val="false"/>
          <w:color w:val="000000"/>
          <w:sz w:val="28"/>
        </w:rPr>
        <w:t>Школа, школьная жизнь, изучаемые предметы и отношение к ним. Взаимоотношения в школе: проблемы и их решение. Переписка с иностранными сверстниками.</w:t>
      </w:r>
    </w:p>
    <w:p>
      <w:pPr>
        <w:spacing w:before="0" w:after="0" w:line="264"/>
        <w:ind w:firstLine="600"/>
        <w:jc w:val="both"/>
      </w:pPr>
      <w:r>
        <w:rPr>
          <w:rFonts w:ascii="Times New Roman" w:hAnsi="Times New Roman"/>
          <w:b w:val="false"/>
          <w:i w:val="false"/>
          <w:color w:val="000000"/>
          <w:sz w:val="28"/>
        </w:rPr>
        <w:t>Виды отдыха в различное время года. Путешествия по России и иностранным странам. Транспорт.</w:t>
      </w:r>
    </w:p>
    <w:p>
      <w:pPr>
        <w:spacing w:before="0" w:after="0" w:line="264"/>
        <w:ind w:firstLine="600"/>
        <w:jc w:val="both"/>
      </w:pPr>
      <w:r>
        <w:rPr>
          <w:rFonts w:ascii="Times New Roman" w:hAnsi="Times New Roman"/>
          <w:b w:val="false"/>
          <w:i w:val="false"/>
          <w:color w:val="000000"/>
          <w:sz w:val="28"/>
        </w:rPr>
        <w:t>Природа: флора и фауна. Проблемы экологии. Защита окружающей среды. Климат, погода. Стихийные бедствия.</w:t>
      </w:r>
    </w:p>
    <w:p>
      <w:pPr>
        <w:spacing w:before="0" w:after="0" w:line="264"/>
        <w:ind w:firstLine="600"/>
        <w:jc w:val="both"/>
      </w:pPr>
      <w:r>
        <w:rPr>
          <w:rFonts w:ascii="Times New Roman" w:hAnsi="Times New Roman"/>
          <w:b w:val="false"/>
          <w:i w:val="false"/>
          <w:color w:val="000000"/>
          <w:sz w:val="28"/>
        </w:rPr>
        <w:t>Средства массовой информации (телевидение, радио, пресса, Интернет).</w:t>
      </w:r>
    </w:p>
    <w:p>
      <w:pPr>
        <w:spacing w:before="0" w:after="0" w:line="264"/>
        <w:ind w:firstLine="600"/>
        <w:jc w:val="both"/>
      </w:pPr>
      <w:r>
        <w:rPr>
          <w:rFonts w:ascii="Times New Roman" w:hAnsi="Times New Roman"/>
          <w:b w:val="false"/>
          <w:i w:val="false"/>
          <w:color w:val="000000"/>
          <w:sz w:val="28"/>
        </w:rPr>
        <w:t>Родная страна и страна (страны) изучаемого языка. Их географическое положение, столицы и крупные города, регионы, население, официальные языки, достопримечательности, культурные особенности (национальные праздники, знаменательные даты, традиции, обычаи), страницы истории.</w:t>
      </w:r>
    </w:p>
    <w:p>
      <w:pPr>
        <w:spacing w:before="0" w:after="0" w:line="264"/>
        <w:ind w:firstLine="600"/>
        <w:jc w:val="both"/>
      </w:pPr>
      <w:r>
        <w:rPr>
          <w:rFonts w:ascii="Times New Roman" w:hAnsi="Times New Roman"/>
          <w:b w:val="false"/>
          <w:i w:val="false"/>
          <w:color w:val="000000"/>
          <w:sz w:val="28"/>
        </w:rPr>
        <w:t>Выдающиеся люди родной страны и страны (стран) изучаемого языка, их вклад в науку и мировую культуру: государственные деятели, учёные, писатели, поэты, художники, музыканты, спортсмены.</w:t>
      </w:r>
    </w:p>
    <w:p>
      <w:pPr>
        <w:spacing w:before="0" w:after="0" w:line="264"/>
        <w:ind w:firstLine="600"/>
        <w:jc w:val="both"/>
      </w:pPr>
      <w:r>
        <w:rPr>
          <w:rFonts w:ascii="Times New Roman" w:hAnsi="Times New Roman"/>
          <w:b w:val="false"/>
          <w:i/>
          <w:color w:val="000000"/>
          <w:sz w:val="28"/>
        </w:rPr>
        <w:t>Говорение</w:t>
      </w:r>
    </w:p>
    <w:p>
      <w:pPr>
        <w:spacing w:before="0" w:after="0" w:line="264"/>
        <w:ind w:firstLine="600"/>
        <w:jc w:val="both"/>
      </w:pPr>
      <w:r>
        <w:rPr>
          <w:rFonts w:ascii="Times New Roman" w:hAnsi="Times New Roman"/>
          <w:b w:val="false"/>
          <w:i w:val="false"/>
          <w:color w:val="000000"/>
          <w:sz w:val="28"/>
        </w:rPr>
        <w:t xml:space="preserve">Развитие коммуникативных умений </w:t>
      </w:r>
      <w:r>
        <w:rPr>
          <w:rFonts w:ascii="Times New Roman" w:hAnsi="Times New Roman"/>
          <w:b w:val="false"/>
          <w:i w:val="false"/>
          <w:color w:val="000000"/>
          <w:sz w:val="28"/>
          <w:u w:val="single"/>
        </w:rPr>
        <w:t>диалогической речи</w:t>
      </w:r>
      <w:r>
        <w:rPr>
          <w:rFonts w:ascii="Times New Roman" w:hAnsi="Times New Roman"/>
          <w:b w:val="false"/>
          <w:i w:val="false"/>
          <w:color w:val="000000"/>
          <w:sz w:val="28"/>
        </w:rPr>
        <w:t>, а именно умений вести комбинированный диалог, включающий различные виды диалогов (этикетный диалог, диалог-побуждение к действию, диалог-расспрос), диалог-обмен мнениями:</w:t>
      </w:r>
    </w:p>
    <w:p>
      <w:pPr>
        <w:spacing w:before="0" w:after="0" w:line="264"/>
        <w:ind w:firstLine="600"/>
        <w:jc w:val="both"/>
      </w:pPr>
      <w:r>
        <w:rPr>
          <w:rFonts w:ascii="Times New Roman" w:hAnsi="Times New Roman"/>
          <w:b w:val="false"/>
          <w:i w:val="false"/>
          <w:color w:val="000000"/>
          <w:sz w:val="28"/>
        </w:rPr>
        <w:t>диалог этикетного характера –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pPr>
        <w:spacing w:before="0" w:after="0" w:line="264"/>
        <w:ind w:firstLine="600"/>
        <w:jc w:val="both"/>
      </w:pPr>
      <w:r>
        <w:rPr>
          <w:rFonts w:ascii="Times New Roman" w:hAnsi="Times New Roman"/>
          <w:b w:val="false"/>
          <w:i w:val="false"/>
          <w:color w:val="000000"/>
          <w:sz w:val="28"/>
        </w:rPr>
        <w:t>диалог-побуждение к действию –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pPr>
        <w:spacing w:before="0" w:after="0" w:line="264"/>
        <w:ind w:firstLine="600"/>
        <w:jc w:val="both"/>
      </w:pPr>
      <w:r>
        <w:rPr>
          <w:rFonts w:ascii="Times New Roman" w:hAnsi="Times New Roman"/>
          <w:b w:val="false"/>
          <w:i w:val="false"/>
          <w:color w:val="000000"/>
          <w:sz w:val="28"/>
        </w:rPr>
        <w:t>диалог-расспрос –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pPr>
        <w:spacing w:before="0" w:after="0" w:line="264"/>
        <w:ind w:firstLine="600"/>
        <w:jc w:val="both"/>
      </w:pPr>
      <w:r>
        <w:rPr>
          <w:rFonts w:ascii="Times New Roman" w:hAnsi="Times New Roman"/>
          <w:b w:val="false"/>
          <w:i w:val="false"/>
          <w:color w:val="000000"/>
          <w:sz w:val="28"/>
        </w:rPr>
        <w:t>диалог обмен мнениями – выражать свою точку зрения и обосновывать её, высказывать своё согласие (несогласие) с точкой зрения собеседника, выражать сомнение, давать эмоциональную оценку обсуждаемым событиям (восхищение, удивление, радость, огорчение и другие).</w:t>
      </w:r>
    </w:p>
    <w:p>
      <w:pPr>
        <w:spacing w:before="0" w:after="0" w:line="264"/>
        <w:ind w:firstLine="600"/>
        <w:jc w:val="both"/>
      </w:pPr>
      <w:r>
        <w:rPr>
          <w:rFonts w:ascii="Times New Roman" w:hAnsi="Times New Roman"/>
          <w:b w:val="false"/>
          <w:i w:val="false"/>
          <w:color w:val="000000"/>
          <w:sz w:val="28"/>
        </w:rPr>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или без их использования с соблюдением нормы речевого этикета, принятых в стране (странах) изучаемого языка.</w:t>
      </w:r>
    </w:p>
    <w:p>
      <w:pPr>
        <w:spacing w:before="0" w:after="0" w:line="264"/>
        <w:ind w:firstLine="600"/>
        <w:jc w:val="both"/>
      </w:pPr>
      <w:r>
        <w:rPr>
          <w:rFonts w:ascii="Times New Roman" w:hAnsi="Times New Roman"/>
          <w:b w:val="false"/>
          <w:i w:val="false"/>
          <w:color w:val="000000"/>
          <w:sz w:val="28"/>
        </w:rPr>
        <w:t>Объём диалога – до 8 реплик со стороны каждого собеседника в рамках комбинированного диалога, до 6 реплик со стороны каждого собеседника в рамках диалога-обмена мнениями.</w:t>
      </w:r>
    </w:p>
    <w:p>
      <w:pPr>
        <w:spacing w:before="0" w:after="0" w:line="264"/>
        <w:ind w:firstLine="600"/>
        <w:jc w:val="both"/>
      </w:pPr>
      <w:r>
        <w:rPr>
          <w:rFonts w:ascii="Times New Roman" w:hAnsi="Times New Roman"/>
          <w:b w:val="false"/>
          <w:i w:val="false"/>
          <w:color w:val="000000"/>
          <w:sz w:val="28"/>
        </w:rPr>
        <w:t xml:space="preserve">Развитие коммуникативных умений </w:t>
      </w:r>
      <w:r>
        <w:rPr>
          <w:rFonts w:ascii="Times New Roman" w:hAnsi="Times New Roman"/>
          <w:b w:val="false"/>
          <w:i w:val="false"/>
          <w:color w:val="000000"/>
          <w:sz w:val="28"/>
          <w:u w:val="single"/>
        </w:rPr>
        <w:t>монологической речи</w:t>
      </w:r>
      <w:r>
        <w:rPr>
          <w:rFonts w:ascii="Times New Roman" w:hAnsi="Times New Roman"/>
          <w:b w:val="false"/>
          <w:i w:val="false"/>
          <w:color w:val="000000"/>
          <w:sz w:val="28"/>
        </w:rPr>
        <w:t xml:space="preserve"> – создание устных связных монологических высказываний с использованием основных коммуникативных типов речи:</w:t>
      </w:r>
    </w:p>
    <w:p>
      <w:pPr>
        <w:spacing w:before="0" w:after="0" w:line="264"/>
        <w:ind w:firstLine="600"/>
        <w:jc w:val="both"/>
      </w:pPr>
      <w:r>
        <w:rPr>
          <w:rFonts w:ascii="Times New Roman" w:hAnsi="Times New Roman"/>
          <w:b w:val="false"/>
          <w:i w:val="false"/>
          <w:color w:val="000000"/>
          <w:sz w:val="28"/>
        </w:rPr>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pPr>
        <w:spacing w:before="0" w:after="0" w:line="264"/>
        <w:ind w:firstLine="600"/>
        <w:jc w:val="both"/>
      </w:pPr>
      <w:r>
        <w:rPr>
          <w:rFonts w:ascii="Times New Roman" w:hAnsi="Times New Roman"/>
          <w:b w:val="false"/>
          <w:i w:val="false"/>
          <w:color w:val="000000"/>
          <w:sz w:val="28"/>
        </w:rPr>
        <w:t xml:space="preserve">повествование или сообщение; </w:t>
      </w:r>
    </w:p>
    <w:p>
      <w:pPr>
        <w:spacing w:before="0" w:after="0" w:line="264"/>
        <w:ind w:firstLine="600"/>
        <w:jc w:val="both"/>
      </w:pPr>
      <w:r>
        <w:rPr>
          <w:rFonts w:ascii="Times New Roman" w:hAnsi="Times New Roman"/>
          <w:b w:val="false"/>
          <w:i w:val="false"/>
          <w:color w:val="000000"/>
          <w:sz w:val="28"/>
        </w:rPr>
        <w:t>рассуждение;</w:t>
      </w:r>
    </w:p>
    <w:p>
      <w:pPr>
        <w:spacing w:before="0" w:after="0" w:line="264"/>
        <w:ind w:firstLine="600"/>
        <w:jc w:val="both"/>
      </w:pPr>
      <w:r>
        <w:rPr>
          <w:rFonts w:ascii="Times New Roman" w:hAnsi="Times New Roman"/>
          <w:b w:val="false"/>
          <w:i w:val="false"/>
          <w:color w:val="000000"/>
          <w:sz w:val="28"/>
        </w:rPr>
        <w:t>выражение и краткое аргументирование своего мнения по отношению к услышанному (прочитанному);</w:t>
      </w:r>
    </w:p>
    <w:p>
      <w:pPr>
        <w:spacing w:before="0" w:after="0" w:line="264"/>
        <w:ind w:firstLine="600"/>
        <w:jc w:val="both"/>
      </w:pPr>
      <w:r>
        <w:rPr>
          <w:rFonts w:ascii="Times New Roman" w:hAnsi="Times New Roman"/>
          <w:b w:val="false"/>
          <w:i w:val="false"/>
          <w:color w:val="000000"/>
          <w:sz w:val="28"/>
        </w:rPr>
        <w:t>изложение (пересказ) основного содержания, прочитанного (прослушанного) текста с выражением своего отношения к событиям и фактам, изложенным в тексте;</w:t>
      </w:r>
    </w:p>
    <w:p>
      <w:pPr>
        <w:spacing w:before="0" w:after="0" w:line="264"/>
        <w:ind w:firstLine="600"/>
        <w:jc w:val="both"/>
      </w:pPr>
      <w:r>
        <w:rPr>
          <w:rFonts w:ascii="Times New Roman" w:hAnsi="Times New Roman"/>
          <w:b w:val="false"/>
          <w:i w:val="false"/>
          <w:color w:val="000000"/>
          <w:sz w:val="28"/>
        </w:rPr>
        <w:t>составление рассказа по картинкам;</w:t>
      </w:r>
    </w:p>
    <w:p>
      <w:pPr>
        <w:spacing w:before="0" w:after="0" w:line="264"/>
        <w:ind w:firstLine="600"/>
        <w:jc w:val="both"/>
      </w:pPr>
      <w:r>
        <w:rPr>
          <w:rFonts w:ascii="Times New Roman" w:hAnsi="Times New Roman"/>
          <w:b w:val="false"/>
          <w:i w:val="false"/>
          <w:color w:val="000000"/>
          <w:sz w:val="28"/>
        </w:rPr>
        <w:t xml:space="preserve">изложение результатов выполненной проектной работы. </w:t>
      </w:r>
    </w:p>
    <w:p>
      <w:pPr>
        <w:spacing w:before="0" w:after="0" w:line="264"/>
        <w:ind w:firstLine="600"/>
        <w:jc w:val="both"/>
      </w:pPr>
      <w:r>
        <w:rPr>
          <w:rFonts w:ascii="Times New Roman" w:hAnsi="Times New Roman"/>
          <w:b w:val="false"/>
          <w:i w:val="false"/>
          <w:color w:val="000000"/>
          <w:sz w:val="28"/>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 ключевых слов, плана и (или) иллюстраций, фотографий, таблиц или без их использования.</w:t>
      </w:r>
    </w:p>
    <w:p>
      <w:pPr>
        <w:spacing w:before="0" w:after="0" w:line="264"/>
        <w:ind w:firstLine="600"/>
        <w:jc w:val="both"/>
      </w:pPr>
      <w:r>
        <w:rPr>
          <w:rFonts w:ascii="Times New Roman" w:hAnsi="Times New Roman"/>
          <w:b w:val="false"/>
          <w:i w:val="false"/>
          <w:color w:val="000000"/>
          <w:sz w:val="28"/>
        </w:rPr>
        <w:t>Объём монологического высказывания – 10–12 фраз.</w:t>
      </w:r>
    </w:p>
    <w:p>
      <w:pPr>
        <w:spacing w:before="0" w:after="0" w:line="264"/>
        <w:ind w:firstLine="600"/>
        <w:jc w:val="both"/>
      </w:pPr>
      <w:r>
        <w:rPr>
          <w:rFonts w:ascii="Times New Roman" w:hAnsi="Times New Roman"/>
          <w:b w:val="false"/>
          <w:i/>
          <w:color w:val="000000"/>
          <w:sz w:val="28"/>
        </w:rPr>
        <w:t>Аудирование</w:t>
      </w:r>
    </w:p>
    <w:p>
      <w:pPr>
        <w:spacing w:before="0" w:after="0" w:line="264"/>
        <w:ind w:firstLine="600"/>
        <w:jc w:val="both"/>
      </w:pPr>
      <w:r>
        <w:rPr>
          <w:rFonts w:ascii="Times New Roman" w:hAnsi="Times New Roman"/>
          <w:b w:val="false"/>
          <w:i w:val="false"/>
          <w:color w:val="000000"/>
          <w:sz w:val="28"/>
        </w:rPr>
        <w:t>При непосредственном общении: понимать на слух речь учителя и одноклассников и вербально (невербально) реагировать на услышанное, использовать переспрос или просьбу повторить для уточнения отдельных деталей.</w:t>
      </w:r>
    </w:p>
    <w:p>
      <w:pPr>
        <w:spacing w:before="0" w:after="0" w:line="264"/>
        <w:ind w:firstLine="600"/>
        <w:jc w:val="both"/>
      </w:pPr>
      <w:r>
        <w:rPr>
          <w:rFonts w:ascii="Times New Roman" w:hAnsi="Times New Roman"/>
          <w:b w:val="false"/>
          <w:i w:val="false"/>
          <w:color w:val="000000"/>
          <w:sz w:val="28"/>
        </w:rPr>
        <w:t>При опосредованном общении: дальнейшее развитие восприятия и понимания на слух несложных аутентичных текстов,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w:t>
      </w:r>
    </w:p>
    <w:p>
      <w:pPr>
        <w:spacing w:before="0" w:after="0" w:line="264"/>
        <w:ind w:firstLine="600"/>
        <w:jc w:val="both"/>
      </w:pPr>
      <w:r>
        <w:rPr>
          <w:rFonts w:ascii="Times New Roman" w:hAnsi="Times New Roman"/>
          <w:b w:val="false"/>
          <w:i w:val="false"/>
          <w:color w:val="000000"/>
          <w:sz w:val="28"/>
        </w:rPr>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 существенные для понимания основного содержания.</w:t>
      </w:r>
    </w:p>
    <w:p>
      <w:pPr>
        <w:spacing w:before="0" w:after="0" w:line="264"/>
        <w:ind w:firstLine="600"/>
        <w:jc w:val="both"/>
      </w:pPr>
      <w:r>
        <w:rPr>
          <w:rFonts w:ascii="Times New Roman" w:hAnsi="Times New Roman"/>
          <w:b w:val="false"/>
          <w:i w:val="false"/>
          <w:color w:val="000000"/>
          <w:sz w:val="28"/>
        </w:rPr>
        <w:t>Аудирование с пониманием нужной (интересующей, запрашиваемой) информации предполагает умение выделять нужную (интересующую, запрашиваемую) информацию, представленную в эксплицитной (явной) форме, в воспринимаемом на слух тексте.</w:t>
      </w:r>
    </w:p>
    <w:p>
      <w:pPr>
        <w:spacing w:before="0" w:after="0" w:line="264"/>
        <w:ind w:firstLine="600"/>
        <w:jc w:val="both"/>
      </w:pPr>
      <w:r>
        <w:rPr>
          <w:rFonts w:ascii="Times New Roman" w:hAnsi="Times New Roman"/>
          <w:b w:val="false"/>
          <w:i w:val="false"/>
          <w:color w:val="000000"/>
          <w:sz w:val="28"/>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pPr>
        <w:spacing w:before="0" w:after="0" w:line="264"/>
        <w:ind w:firstLine="600"/>
        <w:jc w:val="both"/>
      </w:pPr>
      <w:r>
        <w:rPr>
          <w:rFonts w:ascii="Times New Roman" w:hAnsi="Times New Roman"/>
          <w:b w:val="false"/>
          <w:i w:val="false"/>
          <w:color w:val="000000"/>
          <w:sz w:val="28"/>
        </w:rPr>
        <w:t>Языковая сложность текстов для аудирования должна соответствовать базовому уровню (А2 – допороговому уровню по общеевропейской шкале).</w:t>
      </w:r>
    </w:p>
    <w:p>
      <w:pPr>
        <w:spacing w:before="0" w:after="0" w:line="264"/>
        <w:ind w:firstLine="600"/>
        <w:jc w:val="both"/>
      </w:pPr>
      <w:r>
        <w:rPr>
          <w:rFonts w:ascii="Times New Roman" w:hAnsi="Times New Roman"/>
          <w:b w:val="false"/>
          <w:i w:val="false"/>
          <w:color w:val="000000"/>
          <w:sz w:val="28"/>
        </w:rPr>
        <w:t>Время звучания текста (текстов) для аудирования – до 2 минут.</w:t>
      </w:r>
    </w:p>
    <w:p>
      <w:pPr>
        <w:spacing w:before="0" w:after="0" w:line="264"/>
        <w:ind w:firstLine="600"/>
        <w:jc w:val="both"/>
      </w:pPr>
      <w:r>
        <w:rPr>
          <w:rFonts w:ascii="Times New Roman" w:hAnsi="Times New Roman"/>
          <w:b w:val="false"/>
          <w:i/>
          <w:color w:val="000000"/>
          <w:sz w:val="28"/>
        </w:rPr>
        <w:t>Смысловое чтение</w:t>
      </w:r>
    </w:p>
    <w:p>
      <w:pPr>
        <w:spacing w:before="0" w:after="0" w:line="264"/>
        <w:ind w:firstLine="600"/>
        <w:jc w:val="both"/>
      </w:pPr>
      <w:r>
        <w:rPr>
          <w:rFonts w:ascii="Times New Roman" w:hAnsi="Times New Roman"/>
          <w:b w:val="false"/>
          <w:i w:val="false"/>
          <w:color w:val="000000"/>
          <w:sz w:val="28"/>
        </w:rPr>
        <w:t>Развитие умения читать про себя и понимать несложные аутентичные тексты разных жанров и стилей,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w:t>
      </w:r>
    </w:p>
    <w:p>
      <w:pPr>
        <w:spacing w:before="0" w:after="0" w:line="264"/>
        <w:ind w:firstLine="600"/>
        <w:jc w:val="both"/>
      </w:pPr>
      <w:r>
        <w:rPr>
          <w:rFonts w:ascii="Times New Roman" w:hAnsi="Times New Roman"/>
          <w:b w:val="false"/>
          <w:i w:val="false"/>
          <w:color w:val="000000"/>
          <w:sz w:val="28"/>
        </w:rPr>
        <w:t>Чтение с пониманием основного содержания текста предполагает умения: определять тему (основную мысль), выделять главные факты (события) (опуская второстепенные), прогнозировать содержание текста по заголовку (началу текста), определять логическую последовательность главных фактов, событий, разбивать текст на относительно самостоятельные смысловые части, озаглавливать текст (его отдельные части), игнорировать незнакомые слова, несущественные для понимания основного содержания, понимать интернациональные слова.</w:t>
      </w:r>
    </w:p>
    <w:p>
      <w:pPr>
        <w:spacing w:before="0" w:after="0" w:line="264"/>
        <w:ind w:firstLine="600"/>
        <w:jc w:val="both"/>
      </w:pPr>
      <w:r>
        <w:rPr>
          <w:rFonts w:ascii="Times New Roman" w:hAnsi="Times New Roman"/>
          <w:b w:val="false"/>
          <w:i w:val="false"/>
          <w:color w:val="000000"/>
          <w:sz w:val="28"/>
        </w:rPr>
        <w:t>Чтение с пониманием нужной (интересующей, запрашиваемой) информации предполагает умение находить в прочитанном тексте и понимать запрашиваемую информацию, представленную в эксплицитной (явной) и имплицитной форме (неявной) форме, оценивать найденную информацию с точки зрения её значимости для решения коммуникативной задачи.</w:t>
      </w:r>
    </w:p>
    <w:p>
      <w:pPr>
        <w:spacing w:before="0" w:after="0" w:line="264"/>
        <w:ind w:firstLine="600"/>
        <w:jc w:val="both"/>
      </w:pPr>
      <w:r>
        <w:rPr>
          <w:rFonts w:ascii="Times New Roman" w:hAnsi="Times New Roman"/>
          <w:b w:val="false"/>
          <w:i w:val="false"/>
          <w:color w:val="000000"/>
          <w:sz w:val="28"/>
        </w:rPr>
        <w:t>Чтение несплошных текстов (таблиц, диаграмм, схем) и понимание представленной в них информации.</w:t>
      </w:r>
    </w:p>
    <w:p>
      <w:pPr>
        <w:spacing w:before="0" w:after="0" w:line="264"/>
        <w:ind w:firstLine="600"/>
        <w:jc w:val="both"/>
      </w:pPr>
      <w:r>
        <w:rPr>
          <w:rFonts w:ascii="Times New Roman" w:hAnsi="Times New Roman"/>
          <w:b w:val="false"/>
          <w:i w:val="false"/>
          <w:color w:val="000000"/>
          <w:sz w:val="28"/>
        </w:rPr>
        <w:t>Чтение с полным пониманием содержания несложных аутентичных текстов, содержащих отдельные неизученные языковые явления. В ходе чтения с полным пониманием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восстанавливать текст из разрозненных абзацев или путём добавления пропущенных фрагментов.</w:t>
      </w:r>
    </w:p>
    <w:p>
      <w:pPr>
        <w:spacing w:before="0" w:after="0" w:line="264"/>
        <w:ind w:firstLine="600"/>
        <w:jc w:val="both"/>
      </w:pPr>
      <w:r>
        <w:rPr>
          <w:rFonts w:ascii="Times New Roman" w:hAnsi="Times New Roman"/>
          <w:b w:val="false"/>
          <w:i w:val="false"/>
          <w:color w:val="000000"/>
          <w:sz w:val="28"/>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инструкция, электронное сообщение личного характера, стихотворение, несплошной текст (таблица, диаграмма).</w:t>
      </w:r>
    </w:p>
    <w:p>
      <w:pPr>
        <w:spacing w:before="0" w:after="0" w:line="264"/>
        <w:ind w:firstLine="600"/>
        <w:jc w:val="both"/>
      </w:pPr>
      <w:r>
        <w:rPr>
          <w:rFonts w:ascii="Times New Roman" w:hAnsi="Times New Roman"/>
          <w:b w:val="false"/>
          <w:i w:val="false"/>
          <w:color w:val="000000"/>
          <w:sz w:val="28"/>
        </w:rPr>
        <w:t>Языковая сложность текстов для чтения должна соответствовать базовому уровню (А2 – допороговому уровню по общеевропейской шкале).</w:t>
      </w:r>
    </w:p>
    <w:p>
      <w:pPr>
        <w:spacing w:before="0" w:after="0" w:line="264"/>
        <w:ind w:firstLine="600"/>
        <w:jc w:val="both"/>
      </w:pPr>
      <w:r>
        <w:rPr>
          <w:rFonts w:ascii="Times New Roman" w:hAnsi="Times New Roman"/>
          <w:b w:val="false"/>
          <w:i w:val="false"/>
          <w:color w:val="000000"/>
          <w:sz w:val="28"/>
        </w:rPr>
        <w:t>Объём текста (текстов) для чтения – 500–600 слов.</w:t>
      </w:r>
    </w:p>
    <w:p>
      <w:pPr>
        <w:spacing w:before="0" w:after="0" w:line="264"/>
        <w:ind w:firstLine="600"/>
        <w:jc w:val="both"/>
      </w:pPr>
      <w:r>
        <w:rPr>
          <w:rFonts w:ascii="Times New Roman" w:hAnsi="Times New Roman"/>
          <w:b w:val="false"/>
          <w:i/>
          <w:color w:val="000000"/>
          <w:sz w:val="28"/>
        </w:rPr>
        <w:t>Письменная речь</w:t>
      </w:r>
    </w:p>
    <w:p>
      <w:pPr>
        <w:spacing w:before="0" w:after="0" w:line="264"/>
        <w:ind w:firstLine="600"/>
        <w:jc w:val="both"/>
      </w:pPr>
      <w:r>
        <w:rPr>
          <w:rFonts w:ascii="Times New Roman" w:hAnsi="Times New Roman"/>
          <w:b w:val="false"/>
          <w:i w:val="false"/>
          <w:color w:val="000000"/>
          <w:sz w:val="28"/>
        </w:rPr>
        <w:t>Развитие умений письменной речи:</w:t>
      </w:r>
    </w:p>
    <w:p>
      <w:pPr>
        <w:spacing w:before="0" w:after="0" w:line="264"/>
        <w:ind w:firstLine="600"/>
        <w:jc w:val="both"/>
      </w:pPr>
      <w:r>
        <w:rPr>
          <w:rFonts w:ascii="Times New Roman" w:hAnsi="Times New Roman"/>
          <w:b w:val="false"/>
          <w:i w:val="false"/>
          <w:color w:val="000000"/>
          <w:sz w:val="28"/>
        </w:rPr>
        <w:t>составление плана/тезисов устного или письменного сообщения;</w:t>
      </w:r>
    </w:p>
    <w:p>
      <w:pPr>
        <w:spacing w:before="0" w:after="0" w:line="264"/>
        <w:ind w:firstLine="600"/>
        <w:jc w:val="both"/>
      </w:pPr>
      <w:r>
        <w:rPr>
          <w:rFonts w:ascii="Times New Roman" w:hAnsi="Times New Roman"/>
          <w:b w:val="false"/>
          <w:i w:val="false"/>
          <w:color w:val="000000"/>
          <w:sz w:val="28"/>
        </w:rPr>
        <w:t>заполнение анкет и формуляров: сообщать о себе основные сведения (имя, фамилия, пол, возраст, гражданство, адрес, увлечения) в соответствии с нормами, принятыми в стране (странах) изучаемого языка;</w:t>
      </w:r>
    </w:p>
    <w:p>
      <w:pPr>
        <w:spacing w:before="0" w:after="0" w:line="264"/>
        <w:ind w:firstLine="600"/>
        <w:jc w:val="both"/>
      </w:pPr>
      <w:r>
        <w:rPr>
          <w:rFonts w:ascii="Times New Roman" w:hAnsi="Times New Roman"/>
          <w:b w:val="false"/>
          <w:i w:val="false"/>
          <w:color w:val="000000"/>
          <w:sz w:val="28"/>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120 слов;</w:t>
      </w:r>
    </w:p>
    <w:p>
      <w:pPr>
        <w:spacing w:before="0" w:after="0" w:line="264"/>
        <w:ind w:firstLine="600"/>
        <w:jc w:val="both"/>
      </w:pPr>
      <w:r>
        <w:rPr>
          <w:rFonts w:ascii="Times New Roman" w:hAnsi="Times New Roman"/>
          <w:b w:val="false"/>
          <w:i w:val="false"/>
          <w:color w:val="000000"/>
          <w:sz w:val="28"/>
        </w:rPr>
        <w:t>создание небольшого письменного высказывания с использованием образца, плана, таблицы и (или) прочитанного (прослушанного) текста. Объём письменного высказывания – до 120 слов;</w:t>
      </w:r>
    </w:p>
    <w:p>
      <w:pPr>
        <w:spacing w:before="0" w:after="0" w:line="264"/>
        <w:ind w:firstLine="600"/>
        <w:jc w:val="both"/>
      </w:pPr>
      <w:r>
        <w:rPr>
          <w:rFonts w:ascii="Times New Roman" w:hAnsi="Times New Roman"/>
          <w:b w:val="false"/>
          <w:i w:val="false"/>
          <w:color w:val="000000"/>
          <w:sz w:val="28"/>
        </w:rPr>
        <w:t>заполнение таблицы с краткой фиксацией содержания прочитанного (прослушанного) текста;</w:t>
      </w:r>
    </w:p>
    <w:p>
      <w:pPr>
        <w:spacing w:before="0" w:after="0" w:line="264"/>
        <w:ind w:firstLine="600"/>
        <w:jc w:val="both"/>
      </w:pPr>
      <w:r>
        <w:rPr>
          <w:rFonts w:ascii="Times New Roman" w:hAnsi="Times New Roman"/>
          <w:b w:val="false"/>
          <w:i w:val="false"/>
          <w:color w:val="000000"/>
          <w:sz w:val="28"/>
        </w:rPr>
        <w:t>преобразование таблицы, схемы в текстовый вариант представления информации;</w:t>
      </w:r>
    </w:p>
    <w:p>
      <w:pPr>
        <w:spacing w:before="0" w:after="0" w:line="264"/>
        <w:ind w:firstLine="600"/>
        <w:jc w:val="both"/>
      </w:pPr>
      <w:r>
        <w:rPr>
          <w:rFonts w:ascii="Times New Roman" w:hAnsi="Times New Roman"/>
          <w:b w:val="false"/>
          <w:i w:val="false"/>
          <w:color w:val="000000"/>
          <w:sz w:val="28"/>
        </w:rPr>
        <w:t>письменное представление результатов выполненной проектной работы (объём – 100–120 слов).</w:t>
      </w:r>
    </w:p>
    <w:p>
      <w:pPr>
        <w:spacing w:before="0" w:after="0" w:line="264"/>
        <w:ind w:firstLine="600"/>
        <w:jc w:val="both"/>
      </w:pPr>
      <w:r>
        <w:rPr>
          <w:rFonts w:ascii="Times New Roman" w:hAnsi="Times New Roman"/>
          <w:b/>
          <w:i w:val="false"/>
          <w:color w:val="000000"/>
          <w:sz w:val="28"/>
        </w:rPr>
        <w:t>Языковые знания и умения</w:t>
      </w:r>
    </w:p>
    <w:p>
      <w:pPr>
        <w:spacing w:before="0" w:after="0" w:line="264"/>
        <w:ind w:firstLine="600"/>
        <w:jc w:val="both"/>
      </w:pPr>
      <w:r>
        <w:rPr>
          <w:rFonts w:ascii="Times New Roman" w:hAnsi="Times New Roman"/>
          <w:b w:val="false"/>
          <w:i/>
          <w:color w:val="000000"/>
          <w:sz w:val="28"/>
        </w:rPr>
        <w:t>Фонетическая сторона речи</w:t>
      </w:r>
    </w:p>
    <w:p>
      <w:pPr>
        <w:spacing w:before="0" w:after="0" w:line="264"/>
        <w:ind w:firstLine="600"/>
        <w:jc w:val="both"/>
      </w:pPr>
      <w:r>
        <w:rPr>
          <w:rFonts w:ascii="Times New Roman" w:hAnsi="Times New Roman"/>
          <w:b w:val="false"/>
          <w:i w:val="false"/>
          <w:color w:val="000000"/>
          <w:sz w:val="28"/>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pPr>
        <w:spacing w:before="0" w:after="0" w:line="264"/>
        <w:ind w:firstLine="600"/>
        <w:jc w:val="both"/>
      </w:pPr>
      <w:r>
        <w:rPr>
          <w:rFonts w:ascii="Times New Roman" w:hAnsi="Times New Roman"/>
          <w:b w:val="false"/>
          <w:i w:val="false"/>
          <w:color w:val="000000"/>
          <w:sz w:val="28"/>
        </w:rPr>
        <w:t xml:space="preserve">Выражение модального значения, чувства и эмоции. </w:t>
      </w:r>
    </w:p>
    <w:p>
      <w:pPr>
        <w:spacing w:before="0" w:after="0" w:line="264"/>
        <w:ind w:firstLine="600"/>
        <w:jc w:val="both"/>
      </w:pPr>
      <w:r>
        <w:rPr>
          <w:rFonts w:ascii="Times New Roman" w:hAnsi="Times New Roman"/>
          <w:b w:val="false"/>
          <w:i w:val="false"/>
          <w:color w:val="000000"/>
          <w:sz w:val="28"/>
        </w:rPr>
        <w:t>Чтение вслух небольших текстов, построенных на изученном языковом материале, с соблюдением правил чтения и соответствующей интонации, демонстрирующих понимание текста.</w:t>
      </w:r>
    </w:p>
    <w:p>
      <w:pPr>
        <w:spacing w:before="0" w:after="0" w:line="264"/>
        <w:ind w:firstLine="600"/>
        <w:jc w:val="both"/>
      </w:pPr>
      <w:r>
        <w:rPr>
          <w:rFonts w:ascii="Times New Roman" w:hAnsi="Times New Roman"/>
          <w:b w:val="false"/>
          <w:i w:val="false"/>
          <w:color w:val="000000"/>
          <w:sz w:val="28"/>
        </w:rPr>
        <w:t>Тексты для чтения вслух: сообщение информационного характера, отрывок из статьи научно-популярного характера, рассказ, диалог (беседа).</w:t>
      </w:r>
    </w:p>
    <w:p>
      <w:pPr>
        <w:spacing w:before="0" w:after="0" w:line="264"/>
        <w:ind w:firstLine="600"/>
        <w:jc w:val="both"/>
      </w:pPr>
      <w:r>
        <w:rPr>
          <w:rFonts w:ascii="Times New Roman" w:hAnsi="Times New Roman"/>
          <w:b w:val="false"/>
          <w:i w:val="false"/>
          <w:color w:val="000000"/>
          <w:sz w:val="28"/>
        </w:rPr>
        <w:t>Объём текста для чтения вслух – до 110 слов.</w:t>
      </w:r>
    </w:p>
    <w:p>
      <w:pPr>
        <w:spacing w:before="0" w:after="0" w:line="264"/>
        <w:ind w:firstLine="600"/>
        <w:jc w:val="both"/>
      </w:pPr>
      <w:r>
        <w:rPr>
          <w:rFonts w:ascii="Times New Roman" w:hAnsi="Times New Roman"/>
          <w:b w:val="false"/>
          <w:i/>
          <w:color w:val="000000"/>
          <w:sz w:val="28"/>
        </w:rPr>
        <w:t>Орфография и пунктуация</w:t>
      </w:r>
    </w:p>
    <w:p>
      <w:pPr>
        <w:spacing w:before="0" w:after="0" w:line="264"/>
        <w:ind w:firstLine="600"/>
        <w:jc w:val="both"/>
      </w:pPr>
      <w:r>
        <w:rPr>
          <w:rFonts w:ascii="Times New Roman" w:hAnsi="Times New Roman"/>
          <w:b w:val="false"/>
          <w:i w:val="false"/>
          <w:color w:val="000000"/>
          <w:sz w:val="28"/>
        </w:rPr>
        <w:t>Правильное написание изученных слов.</w:t>
      </w:r>
    </w:p>
    <w:p>
      <w:pPr>
        <w:spacing w:before="0" w:after="0" w:line="264"/>
        <w:ind w:firstLine="600"/>
        <w:jc w:val="both"/>
      </w:pPr>
      <w:r>
        <w:rPr>
          <w:rFonts w:ascii="Times New Roman" w:hAnsi="Times New Roman"/>
          <w:b w:val="false"/>
          <w:i w:val="false"/>
          <w:color w:val="000000"/>
          <w:sz w:val="28"/>
        </w:rPr>
        <w:t>Правильное использование знаков препинания: точки, вопросительного и восклицательного знаков в конце предложения, запятой при перечислении.</w:t>
      </w:r>
    </w:p>
    <w:p>
      <w:pPr>
        <w:spacing w:before="0" w:after="0" w:line="264"/>
        <w:ind w:firstLine="600"/>
        <w:jc w:val="both"/>
      </w:pPr>
      <w:r>
        <w:rPr>
          <w:rFonts w:ascii="Times New Roman" w:hAnsi="Times New Roman"/>
          <w:b w:val="false"/>
          <w:i w:val="false"/>
          <w:color w:val="000000"/>
          <w:sz w:val="28"/>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pPr>
        <w:spacing w:before="0" w:after="0" w:line="264"/>
        <w:ind w:firstLine="600"/>
        <w:jc w:val="both"/>
      </w:pPr>
      <w:r>
        <w:rPr>
          <w:rFonts w:ascii="Times New Roman" w:hAnsi="Times New Roman"/>
          <w:b w:val="false"/>
          <w:i/>
          <w:color w:val="000000"/>
          <w:sz w:val="28"/>
        </w:rPr>
        <w:t>Лексическая сторона речи</w:t>
      </w:r>
    </w:p>
    <w:p>
      <w:pPr>
        <w:spacing w:before="0" w:after="0" w:line="264"/>
        <w:ind w:firstLine="600"/>
        <w:jc w:val="both"/>
      </w:pPr>
      <w:r>
        <w:rPr>
          <w:rFonts w:ascii="Times New Roman" w:hAnsi="Times New Roman"/>
          <w:b w:val="false"/>
          <w:i w:val="false"/>
          <w:color w:val="000000"/>
          <w:sz w:val="28"/>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немецком языке нормы лексической сочетаемости.</w:t>
      </w:r>
    </w:p>
    <w:p>
      <w:pPr>
        <w:spacing w:before="0" w:after="0" w:line="264"/>
        <w:ind w:firstLine="600"/>
        <w:jc w:val="both"/>
      </w:pPr>
      <w:r>
        <w:rPr>
          <w:rFonts w:ascii="Times New Roman" w:hAnsi="Times New Roman"/>
          <w:b w:val="false"/>
          <w:i w:val="false"/>
          <w:color w:val="000000"/>
          <w:sz w:val="28"/>
        </w:rPr>
        <w:t>Объём – 1200 лексических единиц для продуктивного использования (включая 1050 лексических единиц, изученных ранее) и 1350 лексических единиц для рецептивного усвоения (включая 1200 лексических единиц продуктивного минимума).</w:t>
      </w:r>
    </w:p>
    <w:p>
      <w:pPr>
        <w:spacing w:before="0" w:after="0" w:line="264"/>
        <w:ind w:firstLine="600"/>
        <w:jc w:val="both"/>
      </w:pPr>
      <w:r>
        <w:rPr>
          <w:rFonts w:ascii="Times New Roman" w:hAnsi="Times New Roman"/>
          <w:b w:val="false"/>
          <w:i w:val="false"/>
          <w:color w:val="000000"/>
          <w:sz w:val="28"/>
        </w:rPr>
        <w:t>Основные способы словообразования:</w:t>
      </w:r>
    </w:p>
    <w:p>
      <w:pPr>
        <w:spacing w:before="0" w:after="0" w:line="264"/>
        <w:ind w:firstLine="600"/>
        <w:jc w:val="both"/>
      </w:pPr>
      <w:r>
        <w:rPr>
          <w:rFonts w:ascii="Times New Roman" w:hAnsi="Times New Roman"/>
          <w:b w:val="false"/>
          <w:i w:val="false"/>
          <w:color w:val="000000"/>
          <w:sz w:val="28"/>
        </w:rPr>
        <w:t>аффиксация:</w:t>
      </w:r>
    </w:p>
    <w:p>
      <w:pPr>
        <w:spacing w:before="0" w:after="0" w:line="264"/>
        <w:ind w:firstLine="600"/>
        <w:jc w:val="both"/>
      </w:pPr>
      <w:r>
        <w:rPr>
          <w:rFonts w:ascii="Times New Roman" w:hAnsi="Times New Roman"/>
          <w:b w:val="false"/>
          <w:i w:val="false"/>
          <w:color w:val="000000"/>
          <w:sz w:val="28"/>
        </w:rPr>
        <w:t>образование имён существительных при помощи суффиксов -ie (die Biologie), -um (das Museum);</w:t>
      </w:r>
    </w:p>
    <w:p>
      <w:pPr>
        <w:spacing w:before="0" w:after="0" w:line="264"/>
        <w:ind w:firstLine="600"/>
        <w:jc w:val="both"/>
      </w:pPr>
      <w:r>
        <w:rPr>
          <w:rFonts w:ascii="Times New Roman" w:hAnsi="Times New Roman"/>
          <w:b w:val="false"/>
          <w:i w:val="false"/>
          <w:color w:val="000000"/>
          <w:sz w:val="28"/>
        </w:rPr>
        <w:t>образование имён прилагательных при помощи суффиксов -sam (erholsam), -bar (lesbar);</w:t>
      </w:r>
    </w:p>
    <w:p>
      <w:pPr>
        <w:spacing w:before="0" w:after="0" w:line="264"/>
        <w:ind w:firstLine="600"/>
        <w:jc w:val="both"/>
      </w:pPr>
      <w:r>
        <w:rPr>
          <w:rFonts w:ascii="Times New Roman" w:hAnsi="Times New Roman"/>
          <w:b w:val="false"/>
          <w:i w:val="false"/>
          <w:color w:val="000000"/>
          <w:sz w:val="28"/>
        </w:rPr>
        <w:t>Многозначность лексических единиц. Синонимы. Антонимы. Сокращения и аббревиатуры.</w:t>
      </w:r>
    </w:p>
    <w:p>
      <w:pPr>
        <w:spacing w:before="0" w:after="0" w:line="264"/>
        <w:ind w:firstLine="600"/>
        <w:jc w:val="both"/>
      </w:pPr>
      <w:r>
        <w:rPr>
          <w:rFonts w:ascii="Times New Roman" w:hAnsi="Times New Roman"/>
          <w:b w:val="false"/>
          <w:i w:val="false"/>
          <w:color w:val="000000"/>
          <w:sz w:val="28"/>
        </w:rPr>
        <w:t>Различные средства связи в тексте для обеспечения его целостности (zuerst, denn, zum Schluss usw).</w:t>
      </w:r>
    </w:p>
    <w:p>
      <w:pPr>
        <w:spacing w:before="0" w:after="0" w:line="264"/>
        <w:ind w:firstLine="600"/>
        <w:jc w:val="both"/>
      </w:pPr>
      <w:r>
        <w:rPr>
          <w:rFonts w:ascii="Times New Roman" w:hAnsi="Times New Roman"/>
          <w:b w:val="false"/>
          <w:i/>
          <w:color w:val="000000"/>
          <w:sz w:val="28"/>
        </w:rPr>
        <w:t>Грамматическая сторона речи</w:t>
      </w:r>
    </w:p>
    <w:p>
      <w:pPr>
        <w:spacing w:before="0" w:after="0" w:line="264"/>
        <w:ind w:firstLine="600"/>
        <w:jc w:val="both"/>
      </w:pPr>
      <w:r>
        <w:rPr>
          <w:rFonts w:ascii="Times New Roman" w:hAnsi="Times New Roman"/>
          <w:b w:val="false"/>
          <w:i w:val="false"/>
          <w:color w:val="000000"/>
          <w:sz w:val="28"/>
        </w:rPr>
        <w:t>Распознавание и употребление в устной и письменной речи изученных морфологических форм и синтаксических конструкций немецкого языка.</w:t>
      </w:r>
    </w:p>
    <w:p>
      <w:pPr>
        <w:spacing w:before="0" w:after="0" w:line="264"/>
        <w:ind w:firstLine="600"/>
        <w:jc w:val="both"/>
      </w:pPr>
      <w:r>
        <w:rPr>
          <w:rFonts w:ascii="Times New Roman" w:hAnsi="Times New Roman"/>
          <w:b w:val="false"/>
          <w:i w:val="false"/>
          <w:color w:val="000000"/>
          <w:sz w:val="28"/>
        </w:rPr>
        <w:t>Различные коммуникативные типы предложений: повествовательные (утвердительные, отрицательные), вопросительные (общий, специальный вопросы), побудительные (в утвердительной и отрицательной форме).</w:t>
      </w:r>
    </w:p>
    <w:p>
      <w:pPr>
        <w:spacing w:before="0" w:after="0" w:line="264"/>
        <w:ind w:firstLine="600"/>
        <w:jc w:val="both"/>
      </w:pPr>
      <w:r>
        <w:rPr>
          <w:rFonts w:ascii="Times New Roman" w:hAnsi="Times New Roman"/>
          <w:b w:val="false"/>
          <w:i w:val="false"/>
          <w:color w:val="000000"/>
          <w:sz w:val="28"/>
        </w:rPr>
        <w:t>Сложносочинённые предложения с наречием deshalb.</w:t>
      </w:r>
    </w:p>
    <w:p>
      <w:pPr>
        <w:spacing w:before="0" w:after="0" w:line="264"/>
        <w:ind w:firstLine="600"/>
        <w:jc w:val="both"/>
      </w:pPr>
      <w:r>
        <w:rPr>
          <w:rFonts w:ascii="Times New Roman" w:hAnsi="Times New Roman"/>
          <w:b w:val="false"/>
          <w:i w:val="false"/>
          <w:color w:val="000000"/>
          <w:sz w:val="28"/>
        </w:rPr>
        <w:t>Сложноподчинённые предложения: времени с союзом nachdem, цели с союзом damit.</w:t>
      </w:r>
    </w:p>
    <w:p>
      <w:pPr>
        <w:spacing w:before="0" w:after="0" w:line="264"/>
        <w:ind w:firstLine="600"/>
        <w:jc w:val="both"/>
      </w:pPr>
      <w:r>
        <w:rPr>
          <w:rFonts w:ascii="Times New Roman" w:hAnsi="Times New Roman"/>
          <w:b w:val="false"/>
          <w:i w:val="false"/>
          <w:color w:val="000000"/>
          <w:sz w:val="28"/>
        </w:rPr>
        <w:t>Формы сослагательного наклонения от глаголов haben, sein, werden, können, mögen, сочетание würde + Infinitiv.</w:t>
      </w:r>
    </w:p>
    <w:p>
      <w:pPr>
        <w:spacing w:before="0" w:after="0" w:line="264"/>
        <w:ind w:firstLine="600"/>
        <w:jc w:val="both"/>
      </w:pPr>
      <w:r>
        <w:rPr>
          <w:rFonts w:ascii="Times New Roman" w:hAnsi="Times New Roman"/>
          <w:b w:val="false"/>
          <w:i/>
          <w:color w:val="000000"/>
          <w:sz w:val="28"/>
        </w:rPr>
        <w:t>Социокультурные знания и умения</w:t>
      </w:r>
    </w:p>
    <w:p>
      <w:pPr>
        <w:spacing w:before="0" w:after="0" w:line="264"/>
        <w:ind w:firstLine="600"/>
        <w:jc w:val="both"/>
      </w:pPr>
      <w:r>
        <w:rPr>
          <w:rFonts w:ascii="Times New Roman" w:hAnsi="Times New Roman"/>
          <w:b w:val="false"/>
          <w:i w:val="false"/>
          <w:color w:val="000000"/>
          <w:sz w:val="28"/>
        </w:rPr>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 основных социокультурных элементов речевого поведенческого этикета в немецкоязычной среде, 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w:t>
      </w:r>
    </w:p>
    <w:p>
      <w:pPr>
        <w:spacing w:before="0" w:after="0" w:line="264"/>
        <w:ind w:firstLine="600"/>
        <w:jc w:val="both"/>
      </w:pPr>
      <w:r>
        <w:rPr>
          <w:rFonts w:ascii="Times New Roman" w:hAnsi="Times New Roman"/>
          <w:b w:val="false"/>
          <w:i w:val="false"/>
          <w:color w:val="000000"/>
          <w:sz w:val="28"/>
        </w:rPr>
        <w:t>Знание социокультурного портрета родной страны и страны (стран) изучаемого языка: символики, достопримечательностей, культурных особенностей (национальные праздники, традиции), образцов поэзии и прозы, доступных в языковом отношении.</w:t>
      </w:r>
    </w:p>
    <w:p>
      <w:pPr>
        <w:spacing w:before="0" w:after="0" w:line="264"/>
        <w:ind w:firstLine="600"/>
        <w:jc w:val="both"/>
      </w:pPr>
      <w:r>
        <w:rPr>
          <w:rFonts w:ascii="Times New Roman" w:hAnsi="Times New Roman"/>
          <w:b w:val="false"/>
          <w:i w:val="false"/>
          <w:color w:val="000000"/>
          <w:sz w:val="28"/>
        </w:rPr>
        <w:t>Формирование элементарного представления о различных вариантах немецкого языка.</w:t>
      </w:r>
    </w:p>
    <w:p>
      <w:pPr>
        <w:spacing w:before="0" w:after="0" w:line="264"/>
        <w:ind w:firstLine="600"/>
        <w:jc w:val="both"/>
      </w:pPr>
      <w:r>
        <w:rPr>
          <w:rFonts w:ascii="Times New Roman" w:hAnsi="Times New Roman"/>
          <w:b w:val="false"/>
          <w:i w:val="false"/>
          <w:color w:val="000000"/>
          <w:sz w:val="28"/>
        </w:rPr>
        <w:t>Понимание речевых различий в ситуациях официального и неофициального общения в рамках отобранного тематического содержания и использование лексико-грамматических средств с их учётом.</w:t>
      </w:r>
    </w:p>
    <w:p>
      <w:pPr>
        <w:spacing w:before="0" w:after="0" w:line="264"/>
        <w:ind w:firstLine="600"/>
        <w:jc w:val="both"/>
      </w:pPr>
      <w:r>
        <w:rPr>
          <w:rFonts w:ascii="Times New Roman" w:hAnsi="Times New Roman"/>
          <w:b w:val="false"/>
          <w:i w:val="false"/>
          <w:color w:val="000000"/>
          <w:sz w:val="28"/>
        </w:rPr>
        <w:t xml:space="preserve">Соблюдение норм вежливости в межкультурном общении. </w:t>
      </w:r>
    </w:p>
    <w:p>
      <w:pPr>
        <w:spacing w:before="0" w:after="0" w:line="264"/>
        <w:ind w:firstLine="600"/>
        <w:jc w:val="both"/>
      </w:pPr>
      <w:r>
        <w:rPr>
          <w:rFonts w:ascii="Times New Roman" w:hAnsi="Times New Roman"/>
          <w:b w:val="false"/>
          <w:i w:val="false"/>
          <w:color w:val="000000"/>
          <w:sz w:val="28"/>
        </w:rPr>
        <w:t>Развитие умений:</w:t>
      </w:r>
    </w:p>
    <w:p>
      <w:pPr>
        <w:spacing w:before="0" w:after="0" w:line="264"/>
        <w:ind w:firstLine="600"/>
        <w:jc w:val="both"/>
      </w:pPr>
      <w:r>
        <w:rPr>
          <w:rFonts w:ascii="Times New Roman" w:hAnsi="Times New Roman"/>
          <w:b w:val="false"/>
          <w:i w:val="false"/>
          <w:color w:val="000000"/>
          <w:sz w:val="28"/>
        </w:rPr>
        <w:t>писать своё имя и фамилию, а также имена и фамилии своих родственников и друзей на немецком языке;</w:t>
      </w:r>
    </w:p>
    <w:p>
      <w:pPr>
        <w:spacing w:before="0" w:after="0" w:line="264"/>
        <w:ind w:firstLine="600"/>
        <w:jc w:val="both"/>
      </w:pPr>
      <w:r>
        <w:rPr>
          <w:rFonts w:ascii="Times New Roman" w:hAnsi="Times New Roman"/>
          <w:b w:val="false"/>
          <w:i w:val="false"/>
          <w:color w:val="000000"/>
          <w:sz w:val="28"/>
        </w:rPr>
        <w:t>правильно оформлять свой адрес на немецком языке (в анкете);</w:t>
      </w:r>
    </w:p>
    <w:p>
      <w:pPr>
        <w:spacing w:before="0" w:after="0" w:line="264"/>
        <w:ind w:firstLine="600"/>
        <w:jc w:val="both"/>
      </w:pPr>
      <w:r>
        <w:rPr>
          <w:rFonts w:ascii="Times New Roman" w:hAnsi="Times New Roman"/>
          <w:b w:val="false"/>
          <w:i w:val="false"/>
          <w:color w:val="000000"/>
          <w:sz w:val="28"/>
        </w:rPr>
        <w:t>правильно оформлять электронное сообщение личного характера в соответствии с нормами неофициального общения, принятыми в стране (странах) изучаемого языка;</w:t>
      </w:r>
    </w:p>
    <w:p>
      <w:pPr>
        <w:spacing w:before="0" w:after="0" w:line="264"/>
        <w:ind w:firstLine="600"/>
        <w:jc w:val="both"/>
      </w:pPr>
      <w:r>
        <w:rPr>
          <w:rFonts w:ascii="Times New Roman" w:hAnsi="Times New Roman"/>
          <w:b w:val="false"/>
          <w:i w:val="false"/>
          <w:color w:val="000000"/>
          <w:sz w:val="28"/>
        </w:rPr>
        <w:t>кратко представлять Россию и страну (страны) изучаемого языка;</w:t>
      </w:r>
    </w:p>
    <w:p>
      <w:pPr>
        <w:spacing w:before="0" w:after="0" w:line="264"/>
        <w:ind w:firstLine="600"/>
        <w:jc w:val="both"/>
      </w:pPr>
      <w:r>
        <w:rPr>
          <w:rFonts w:ascii="Times New Roman" w:hAnsi="Times New Roman"/>
          <w:b w:val="false"/>
          <w:i w:val="false"/>
          <w:color w:val="000000"/>
          <w:sz w:val="28"/>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в питании, достопримечательности);</w:t>
      </w:r>
    </w:p>
    <w:p>
      <w:pPr>
        <w:spacing w:before="0" w:after="0" w:line="264"/>
        <w:ind w:firstLine="600"/>
        <w:jc w:val="both"/>
      </w:pPr>
      <w:r>
        <w:rPr>
          <w:rFonts w:ascii="Times New Roman" w:hAnsi="Times New Roman"/>
          <w:b w:val="false"/>
          <w:i w:val="false"/>
          <w:color w:val="000000"/>
          <w:sz w:val="28"/>
        </w:rPr>
        <w:t>кратко рассказывать о некоторых выдающихся людях родной страны и страны (стран) изучаемого языка (учёных, писателях, поэтах, художниках, композиторах, музыкантах, спортсменах);</w:t>
      </w:r>
    </w:p>
    <w:p>
      <w:pPr>
        <w:spacing w:before="0" w:after="0" w:line="264"/>
        <w:ind w:firstLine="600"/>
        <w:jc w:val="both"/>
      </w:pPr>
      <w:r>
        <w:rPr>
          <w:rFonts w:ascii="Times New Roman" w:hAnsi="Times New Roman"/>
          <w:b w:val="false"/>
          <w:i w:val="false"/>
          <w:color w:val="000000"/>
          <w:sz w:val="28"/>
        </w:rPr>
        <w:t>оказывать помощь иностранным гостям в ситуациях повседневного общения (объяснить местонахождение объекта, сообщить возможный маршрут, уточнить часы работы и других ситуациях).</w:t>
      </w:r>
    </w:p>
    <w:p>
      <w:pPr>
        <w:spacing w:before="0" w:after="0" w:line="264"/>
        <w:ind w:firstLine="600"/>
        <w:jc w:val="both"/>
      </w:pPr>
      <w:r>
        <w:rPr>
          <w:rFonts w:ascii="Times New Roman" w:hAnsi="Times New Roman"/>
          <w:b/>
          <w:i w:val="false"/>
          <w:color w:val="000000"/>
          <w:sz w:val="28"/>
        </w:rPr>
        <w:t>Компенсаторные умения</w:t>
      </w:r>
    </w:p>
    <w:p>
      <w:pPr>
        <w:spacing w:before="0" w:after="0" w:line="264"/>
        <w:ind w:firstLine="600"/>
        <w:jc w:val="both"/>
      </w:pPr>
      <w:r>
        <w:rPr>
          <w:rFonts w:ascii="Times New Roman" w:hAnsi="Times New Roman"/>
          <w:b w:val="false"/>
          <w:i w:val="false"/>
          <w:color w:val="000000"/>
          <w:sz w:val="28"/>
        </w:rPr>
        <w:t>Использование при чтении и аудировании языковой, в том числе контекстуальной, догадки, при говорении и письме перифраз (толкование), синонимические средства, описание предмета вместо его названия, при непосредственном общении догадываться о значении незнакомых слов с помощью используемых собеседником жестов и мимики.</w:t>
      </w:r>
    </w:p>
    <w:p>
      <w:pPr>
        <w:spacing w:before="0" w:after="0" w:line="264"/>
        <w:ind w:firstLine="600"/>
        <w:jc w:val="both"/>
      </w:pPr>
      <w:r>
        <w:rPr>
          <w:rFonts w:ascii="Times New Roman" w:hAnsi="Times New Roman"/>
          <w:b w:val="false"/>
          <w:i w:val="false"/>
          <w:color w:val="000000"/>
          <w:sz w:val="28"/>
        </w:rPr>
        <w:t>Переспрашивать, просить повторить, уточняя значение незнакомых слов.</w:t>
      </w:r>
    </w:p>
    <w:p>
      <w:pPr>
        <w:spacing w:before="0" w:after="0" w:line="264"/>
        <w:ind w:firstLine="600"/>
        <w:jc w:val="both"/>
      </w:pPr>
      <w:r>
        <w:rPr>
          <w:rFonts w:ascii="Times New Roman" w:hAnsi="Times New Roman"/>
          <w:b w:val="false"/>
          <w:i w:val="false"/>
          <w:color w:val="000000"/>
          <w:sz w:val="28"/>
        </w:rPr>
        <w:t>Использование при формулировании собственных высказываний ключевых слов, плана.</w:t>
      </w:r>
    </w:p>
    <w:p>
      <w:pPr>
        <w:spacing w:before="0" w:after="0" w:line="264"/>
        <w:ind w:firstLine="600"/>
        <w:jc w:val="both"/>
      </w:pPr>
      <w:r>
        <w:rPr>
          <w:rFonts w:ascii="Times New Roman" w:hAnsi="Times New Roman"/>
          <w:b w:val="false"/>
          <w:i w:val="false"/>
          <w:color w:val="000000"/>
          <w:sz w:val="28"/>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pPr>
        <w:spacing w:before="0" w:after="0" w:line="264"/>
        <w:ind w:firstLine="600"/>
        <w:jc w:val="both"/>
      </w:pPr>
      <w:r>
        <w:rPr>
          <w:rFonts w:ascii="Times New Roman" w:hAnsi="Times New Roman"/>
          <w:b w:val="false"/>
          <w:i w:val="false"/>
          <w:color w:val="000000"/>
          <w:sz w:val="28"/>
        </w:rPr>
        <w:t xml:space="preserve">Сравнение (в том числе установление основания для сравнения) объектов, явлений, процессов, их элементов и основных функций в рамках изученной тематики. </w:t>
      </w:r>
    </w:p>
    <w:bookmarkStart w:name="block-17393556" w:id="9"/>
    <w:p>
      <w:pPr>
        <w:sectPr>
          <w:pgSz w:w="11906" w:h="16383" w:orient="portrait"/>
        </w:sectPr>
      </w:pPr>
    </w:p>
    <w:bookmarkEnd w:id="9"/>
    <w:bookmarkEnd w:id="8"/>
    <w:bookmarkStart w:name="block-17393557" w:id="10"/>
    <w:p>
      <w:pPr>
        <w:spacing w:before="0" w:after="0" w:line="264"/>
        <w:ind w:left="120"/>
        <w:jc w:val="both"/>
      </w:pPr>
      <w:r>
        <w:rPr>
          <w:rFonts w:ascii="Times New Roman" w:hAnsi="Times New Roman"/>
          <w:b/>
          <w:i w:val="false"/>
          <w:color w:val="000000"/>
          <w:sz w:val="28"/>
        </w:rPr>
        <w:t>ПЛАНИРУЕМЫЕ РЕЗУЛЬТАТЫ ОСВОЕНИЯ ПРОГРАММЫ ПО ИНОСТРАННОМУ (НЕМЕЦКОМУ) ЯЗЫКУ НА УРОВНЕ ОСНОВНОГО ОБЩЕГО ОБРАЗОВАНИЯ</w:t>
      </w:r>
    </w:p>
    <w:p>
      <w:pPr>
        <w:spacing w:before="0" w:after="0" w:line="264"/>
        <w:ind w:left="120"/>
        <w:jc w:val="both"/>
      </w:pPr>
    </w:p>
    <w:p>
      <w:pPr>
        <w:spacing w:before="0" w:after="0" w:line="264"/>
        <w:ind w:left="120"/>
        <w:jc w:val="both"/>
      </w:pPr>
      <w:r>
        <w:rPr>
          <w:rFonts w:ascii="Times New Roman" w:hAnsi="Times New Roman"/>
          <w:b/>
          <w:i w:val="false"/>
          <w:color w:val="000000"/>
          <w:sz w:val="28"/>
        </w:rPr>
        <w:t>ЛИЧНОСТНЫЕ РЕЗУЛЬТАТЫ</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Личностные результаты освоения программы основного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pPr>
        <w:spacing w:before="0" w:after="0" w:line="264"/>
        <w:ind w:firstLine="600"/>
        <w:jc w:val="both"/>
      </w:pPr>
      <w:r>
        <w:rPr>
          <w:rFonts w:ascii="Times New Roman" w:hAnsi="Times New Roman"/>
          <w:b w:val="false"/>
          <w:i w:val="false"/>
          <w:color w:val="000000"/>
          <w:sz w:val="28"/>
        </w:rPr>
        <w:t>Личностные результаты освоения программы основного общего образования отражают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w:t>
      </w:r>
    </w:p>
    <w:p>
      <w:pPr>
        <w:spacing w:before="0" w:after="0" w:line="264"/>
        <w:ind w:firstLine="600"/>
        <w:jc w:val="both"/>
      </w:pPr>
      <w:r>
        <w:rPr>
          <w:rFonts w:ascii="Times New Roman" w:hAnsi="Times New Roman"/>
          <w:b/>
          <w:i w:val="false"/>
          <w:color w:val="000000"/>
          <w:sz w:val="28"/>
        </w:rPr>
        <w:t>1) гражданского воспитания:</w:t>
      </w:r>
    </w:p>
    <w:p>
      <w:pPr>
        <w:spacing w:before="0" w:after="0" w:line="264"/>
        <w:ind w:firstLine="600"/>
        <w:jc w:val="both"/>
      </w:pPr>
      <w:r>
        <w:rPr>
          <w:rFonts w:ascii="Times New Roman" w:hAnsi="Times New Roman"/>
          <w:b w:val="false"/>
          <w:i w:val="false"/>
          <w:color w:val="000000"/>
          <w:sz w:val="28"/>
        </w:rPr>
        <w:t>готовность к выполнению обязанностей гражданина и реализации его прав, уважение прав, свобод и законных интересов других людей;</w:t>
      </w:r>
    </w:p>
    <w:p>
      <w:pPr>
        <w:spacing w:before="0" w:after="0" w:line="264"/>
        <w:ind w:firstLine="600"/>
        <w:jc w:val="both"/>
      </w:pPr>
      <w:r>
        <w:rPr>
          <w:rFonts w:ascii="Times New Roman" w:hAnsi="Times New Roman"/>
          <w:b w:val="false"/>
          <w:i w:val="false"/>
          <w:color w:val="000000"/>
          <w:sz w:val="28"/>
        </w:rPr>
        <w:t>активное участие в жизни семьи, организации, местного сообщества, родного края, страны;</w:t>
      </w:r>
    </w:p>
    <w:p>
      <w:pPr>
        <w:spacing w:before="0" w:after="0" w:line="264"/>
        <w:ind w:firstLine="600"/>
        <w:jc w:val="both"/>
      </w:pPr>
      <w:r>
        <w:rPr>
          <w:rFonts w:ascii="Times New Roman" w:hAnsi="Times New Roman"/>
          <w:b w:val="false"/>
          <w:i w:val="false"/>
          <w:color w:val="000000"/>
          <w:sz w:val="28"/>
        </w:rPr>
        <w:t>неприятие любых форм экстремизма, дискриминации, понимание роли различных социальных институтов в жизни человека;</w:t>
      </w:r>
    </w:p>
    <w:p>
      <w:pPr>
        <w:spacing w:before="0" w:after="0" w:line="264"/>
        <w:ind w:firstLine="600"/>
        <w:jc w:val="both"/>
      </w:pPr>
      <w:r>
        <w:rPr>
          <w:rFonts w:ascii="Times New Roman" w:hAnsi="Times New Roman"/>
          <w:b w:val="false"/>
          <w:i w:val="false"/>
          <w:color w:val="000000"/>
          <w:sz w:val="28"/>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w:t>
      </w:r>
    </w:p>
    <w:p>
      <w:pPr>
        <w:spacing w:before="0" w:after="0" w:line="264"/>
        <w:ind w:firstLine="600"/>
        <w:jc w:val="both"/>
      </w:pPr>
      <w:r>
        <w:rPr>
          <w:rFonts w:ascii="Times New Roman" w:hAnsi="Times New Roman"/>
          <w:b w:val="false"/>
          <w:i w:val="false"/>
          <w:color w:val="000000"/>
          <w:sz w:val="28"/>
        </w:rPr>
        <w:t>представление о способах противодействия коррупции, готовность к разнообразной совместной деятельности, стремление к взаимопониманию и взаимопомощи, активное участие в самоуправлении в образовательной организации, готовность к участию в гуманитарной деятельности (волонтёрство, помощь людям, нуждающимся в ней).</w:t>
      </w:r>
    </w:p>
    <w:p>
      <w:pPr>
        <w:spacing w:before="0" w:after="0" w:line="264"/>
        <w:ind w:firstLine="600"/>
        <w:jc w:val="both"/>
      </w:pPr>
      <w:r>
        <w:rPr>
          <w:rFonts w:ascii="Times New Roman" w:hAnsi="Times New Roman"/>
          <w:b/>
          <w:i w:val="false"/>
          <w:color w:val="000000"/>
          <w:sz w:val="28"/>
        </w:rPr>
        <w:t>2) патриотического воспитания:</w:t>
      </w:r>
    </w:p>
    <w:p>
      <w:pPr>
        <w:spacing w:before="0" w:after="0" w:line="264"/>
        <w:ind w:firstLine="600"/>
        <w:jc w:val="both"/>
      </w:pPr>
      <w:r>
        <w:rPr>
          <w:rFonts w:ascii="Times New Roman" w:hAnsi="Times New Roman"/>
          <w:b w:val="false"/>
          <w:i w:val="false"/>
          <w:color w:val="000000"/>
          <w:sz w:val="28"/>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w:t>
      </w:r>
    </w:p>
    <w:p>
      <w:pPr>
        <w:spacing w:before="0" w:after="0" w:line="264"/>
        <w:ind w:firstLine="600"/>
        <w:jc w:val="both"/>
      </w:pPr>
      <w:r>
        <w:rPr>
          <w:rFonts w:ascii="Times New Roman" w:hAnsi="Times New Roman"/>
          <w:b w:val="false"/>
          <w:i w:val="false"/>
          <w:color w:val="000000"/>
          <w:sz w:val="28"/>
        </w:rPr>
        <w:t>ценностное отношение к достижениям своей Родины – России, к науке, искусству, спорту, технологиям, боевым подвигам и трудовым достижениям народа;</w:t>
      </w:r>
    </w:p>
    <w:p>
      <w:pPr>
        <w:spacing w:before="0" w:after="0" w:line="264"/>
        <w:ind w:firstLine="600"/>
        <w:jc w:val="both"/>
      </w:pPr>
      <w:r>
        <w:rPr>
          <w:rFonts w:ascii="Times New Roman" w:hAnsi="Times New Roman"/>
          <w:b w:val="false"/>
          <w:i w:val="false"/>
          <w:color w:val="000000"/>
          <w:sz w:val="28"/>
        </w:rPr>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pPr>
        <w:spacing w:before="0" w:after="0" w:line="264"/>
        <w:ind w:firstLine="600"/>
        <w:jc w:val="both"/>
      </w:pPr>
      <w:r>
        <w:rPr>
          <w:rFonts w:ascii="Times New Roman" w:hAnsi="Times New Roman"/>
          <w:b/>
          <w:i w:val="false"/>
          <w:color w:val="000000"/>
          <w:sz w:val="28"/>
        </w:rPr>
        <w:t>3) духовно-нравственного воспитания:</w:t>
      </w:r>
    </w:p>
    <w:p>
      <w:pPr>
        <w:spacing w:before="0" w:after="0" w:line="264"/>
        <w:ind w:firstLine="600"/>
        <w:jc w:val="both"/>
      </w:pPr>
      <w:r>
        <w:rPr>
          <w:rFonts w:ascii="Times New Roman" w:hAnsi="Times New Roman"/>
          <w:b w:val="false"/>
          <w:i w:val="false"/>
          <w:color w:val="000000"/>
          <w:sz w:val="28"/>
        </w:rPr>
        <w:t>ориентация на моральные ценности и нормы в ситуациях нравственного выбора;</w:t>
      </w:r>
    </w:p>
    <w:p>
      <w:pPr>
        <w:spacing w:before="0" w:after="0" w:line="264"/>
        <w:ind w:firstLine="600"/>
        <w:jc w:val="both"/>
      </w:pPr>
      <w:r>
        <w:rPr>
          <w:rFonts w:ascii="Times New Roman" w:hAnsi="Times New Roman"/>
          <w:b w:val="false"/>
          <w:i w:val="false"/>
          <w:color w:val="000000"/>
          <w:sz w:val="28"/>
        </w:rPr>
        <w:t>готовность оценивать свое поведение и поступки, поведение и поступки других людей с позиции нравственных и правовых норм с учетом осознания последствий поступков;</w:t>
      </w:r>
    </w:p>
    <w:p>
      <w:pPr>
        <w:spacing w:before="0" w:after="0" w:line="264"/>
        <w:ind w:firstLine="600"/>
        <w:jc w:val="both"/>
      </w:pPr>
      <w:r>
        <w:rPr>
          <w:rFonts w:ascii="Times New Roman" w:hAnsi="Times New Roman"/>
          <w:b w:val="false"/>
          <w:i w:val="false"/>
          <w:color w:val="000000"/>
          <w:sz w:val="28"/>
        </w:rPr>
        <w:t>активное неприятие асоциальных поступков, свобода и ответственность личности в условиях индивидуального и общественного пространства.</w:t>
      </w:r>
    </w:p>
    <w:p>
      <w:pPr>
        <w:spacing w:before="0" w:after="0" w:line="264"/>
        <w:ind w:firstLine="600"/>
        <w:jc w:val="both"/>
      </w:pPr>
      <w:r>
        <w:rPr>
          <w:rFonts w:ascii="Times New Roman" w:hAnsi="Times New Roman"/>
          <w:b/>
          <w:i w:val="false"/>
          <w:color w:val="000000"/>
          <w:sz w:val="28"/>
        </w:rPr>
        <w:t>4) эстетического воспитания:</w:t>
      </w:r>
    </w:p>
    <w:p>
      <w:pPr>
        <w:spacing w:before="0" w:after="0" w:line="264"/>
        <w:ind w:firstLine="600"/>
        <w:jc w:val="both"/>
      </w:pPr>
      <w:r>
        <w:rPr>
          <w:rFonts w:ascii="Times New Roman" w:hAnsi="Times New Roman"/>
          <w:b w:val="false"/>
          <w:i w:val="false"/>
          <w:color w:val="000000"/>
          <w:sz w:val="28"/>
        </w:rPr>
        <w:t>восприимчивость к разным видам искусства, традициям и творчеству своего и других народов, понимание эмоционального воздействия искусства, осознание важности художественной культуры как средства коммуникации и самовыражения;</w:t>
      </w:r>
    </w:p>
    <w:p>
      <w:pPr>
        <w:spacing w:before="0" w:after="0" w:line="264"/>
        <w:ind w:firstLine="600"/>
        <w:jc w:val="both"/>
      </w:pPr>
      <w:r>
        <w:rPr>
          <w:rFonts w:ascii="Times New Roman" w:hAnsi="Times New Roman"/>
          <w:b w:val="false"/>
          <w:i w:val="false"/>
          <w:color w:val="000000"/>
          <w:sz w:val="28"/>
        </w:rPr>
        <w:t>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pPr>
        <w:spacing w:before="0" w:after="0" w:line="264"/>
        <w:ind w:firstLine="600"/>
        <w:jc w:val="both"/>
      </w:pPr>
      <w:r>
        <w:rPr>
          <w:rFonts w:ascii="Times New Roman" w:hAnsi="Times New Roman"/>
          <w:b/>
          <w:i w:val="false"/>
          <w:color w:val="000000"/>
          <w:sz w:val="28"/>
        </w:rPr>
        <w:t>5) физического воспитания, формирования культуры здоровья и эмоционального благополучия:</w:t>
      </w:r>
    </w:p>
    <w:p>
      <w:pPr>
        <w:spacing w:before="0" w:after="0" w:line="264"/>
        <w:ind w:firstLine="600"/>
        <w:jc w:val="both"/>
      </w:pPr>
      <w:r>
        <w:rPr>
          <w:rFonts w:ascii="Times New Roman" w:hAnsi="Times New Roman"/>
          <w:b w:val="false"/>
          <w:i w:val="false"/>
          <w:color w:val="000000"/>
          <w:sz w:val="28"/>
        </w:rPr>
        <w:t>осознание ценности жизни;</w:t>
      </w:r>
    </w:p>
    <w:p>
      <w:pPr>
        <w:spacing w:before="0" w:after="0" w:line="264"/>
        <w:ind w:firstLine="600"/>
        <w:jc w:val="both"/>
      </w:pPr>
      <w:r>
        <w:rPr>
          <w:rFonts w:ascii="Times New Roman" w:hAnsi="Times New Roman"/>
          <w:b w:val="false"/>
          <w:i w:val="false"/>
          <w:color w:val="000000"/>
          <w:sz w:val="28"/>
        </w:rPr>
        <w:t>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w:t>
      </w:r>
    </w:p>
    <w:p>
      <w:pPr>
        <w:spacing w:before="0" w:after="0" w:line="264"/>
        <w:ind w:firstLine="600"/>
        <w:jc w:val="both"/>
      </w:pPr>
      <w:r>
        <w:rPr>
          <w:rFonts w:ascii="Times New Roman" w:hAnsi="Times New Roman"/>
          <w:b w:val="false"/>
          <w:i w:val="false"/>
          <w:color w:val="000000"/>
          <w:sz w:val="28"/>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pPr>
        <w:spacing w:before="0" w:after="0" w:line="264"/>
        <w:ind w:firstLine="600"/>
        <w:jc w:val="both"/>
      </w:pPr>
      <w:r>
        <w:rPr>
          <w:rFonts w:ascii="Times New Roman" w:hAnsi="Times New Roman"/>
          <w:b w:val="false"/>
          <w:i w:val="false"/>
          <w:color w:val="000000"/>
          <w:sz w:val="28"/>
        </w:rPr>
        <w:t>соблюдение правил безопасности, в том числе навыков безопасного поведения в Интернет-среде;</w:t>
      </w:r>
    </w:p>
    <w:p>
      <w:pPr>
        <w:spacing w:before="0" w:after="0" w:line="264"/>
        <w:ind w:firstLine="600"/>
        <w:jc w:val="both"/>
      </w:pPr>
      <w:r>
        <w:rPr>
          <w:rFonts w:ascii="Times New Roman" w:hAnsi="Times New Roman"/>
          <w:b w:val="false"/>
          <w:i w:val="false"/>
          <w:color w:val="000000"/>
          <w:sz w:val="28"/>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pPr>
        <w:spacing w:before="0" w:after="0" w:line="264"/>
        <w:ind w:firstLine="600"/>
        <w:jc w:val="both"/>
      </w:pPr>
      <w:r>
        <w:rPr>
          <w:rFonts w:ascii="Times New Roman" w:hAnsi="Times New Roman"/>
          <w:b w:val="false"/>
          <w:i w:val="false"/>
          <w:color w:val="000000"/>
          <w:sz w:val="28"/>
        </w:rPr>
        <w:t>умение принимать себя и других, не осуждая;</w:t>
      </w:r>
    </w:p>
    <w:p>
      <w:pPr>
        <w:spacing w:before="0" w:after="0" w:line="264"/>
        <w:ind w:firstLine="600"/>
        <w:jc w:val="both"/>
      </w:pPr>
      <w:r>
        <w:rPr>
          <w:rFonts w:ascii="Times New Roman" w:hAnsi="Times New Roman"/>
          <w:b w:val="false"/>
          <w:i w:val="false"/>
          <w:color w:val="000000"/>
          <w:sz w:val="28"/>
        </w:rPr>
        <w:t>умение осознавать эмоциональное состояние себя и других, умение управлять собственным эмоциональным состоянием;</w:t>
      </w:r>
    </w:p>
    <w:p>
      <w:pPr>
        <w:spacing w:before="0" w:after="0" w:line="264"/>
        <w:ind w:firstLine="600"/>
        <w:jc w:val="both"/>
      </w:pPr>
      <w:r>
        <w:rPr>
          <w:rFonts w:ascii="Times New Roman" w:hAnsi="Times New Roman"/>
          <w:b w:val="false"/>
          <w:i w:val="false"/>
          <w:color w:val="000000"/>
          <w:sz w:val="28"/>
        </w:rPr>
        <w:t>сформированность навыка рефлексии, признание своего права на ошибку и такого же права другого человека.</w:t>
      </w:r>
    </w:p>
    <w:p>
      <w:pPr>
        <w:spacing w:before="0" w:after="0" w:line="264"/>
        <w:ind w:firstLine="600"/>
        <w:jc w:val="both"/>
      </w:pPr>
      <w:r>
        <w:rPr>
          <w:rFonts w:ascii="Times New Roman" w:hAnsi="Times New Roman"/>
          <w:b/>
          <w:i w:val="false"/>
          <w:color w:val="000000"/>
          <w:sz w:val="28"/>
        </w:rPr>
        <w:t>6) трудового воспитания:</w:t>
      </w:r>
    </w:p>
    <w:p>
      <w:pPr>
        <w:spacing w:before="0" w:after="0" w:line="264"/>
        <w:ind w:firstLine="600"/>
        <w:jc w:val="both"/>
      </w:pPr>
      <w:r>
        <w:rPr>
          <w:rFonts w:ascii="Times New Roman" w:hAnsi="Times New Roman"/>
          <w:b w:val="false"/>
          <w:i w:val="false"/>
          <w:color w:val="000000"/>
          <w:sz w:val="28"/>
        </w:rPr>
        <w:t xml:space="preserve">установка на активное участие в решении практических задач (в рамках семьи, организации, </w:t>
      </w:r>
      <w:r>
        <w:rPr>
          <w:rFonts w:ascii="Times New Roman" w:hAnsi="Times New Roman"/>
          <w:b w:val="false"/>
          <w:i w:val="false"/>
          <w:color w:val="000000"/>
          <w:sz w:val="28"/>
        </w:rPr>
        <w:t>населенного пункта, родного края)</w:t>
      </w:r>
      <w:r>
        <w:rPr>
          <w:rFonts w:ascii="Times New Roman" w:hAnsi="Times New Roman"/>
          <w:b w:val="false"/>
          <w:i w:val="false"/>
          <w:color w:val="000000"/>
          <w:sz w:val="28"/>
        </w:rPr>
        <w:t xml:space="preserve"> технологической и социальной направленности, способность инициировать, планировать и самостоятельно выполнять такого рода деятельность;</w:t>
      </w:r>
    </w:p>
    <w:p>
      <w:pPr>
        <w:spacing w:before="0" w:after="0" w:line="264"/>
        <w:ind w:firstLine="600"/>
        <w:jc w:val="both"/>
      </w:pPr>
      <w:r>
        <w:rPr>
          <w:rFonts w:ascii="Times New Roman" w:hAnsi="Times New Roman"/>
          <w:b w:val="false"/>
          <w:i w:val="false"/>
          <w:color w:val="000000"/>
          <w:sz w:val="28"/>
        </w:rPr>
        <w:t>интерес к практическому изучению профессий и труда различного рода, в том числе на основе применения изучаемого предметного знания;</w:t>
      </w:r>
    </w:p>
    <w:p>
      <w:pPr>
        <w:spacing w:before="0" w:after="0" w:line="264"/>
        <w:ind w:firstLine="600"/>
        <w:jc w:val="both"/>
      </w:pPr>
      <w:r>
        <w:rPr>
          <w:rFonts w:ascii="Times New Roman" w:hAnsi="Times New Roman"/>
          <w:b w:val="false"/>
          <w:i w:val="false"/>
          <w:color w:val="000000"/>
          <w:sz w:val="28"/>
        </w:rPr>
        <w:t>осознание важности обучения на протяжении всей жизни для успешной профессиональной деятельности и развитие необходимых умений для этого;</w:t>
      </w:r>
    </w:p>
    <w:p>
      <w:pPr>
        <w:spacing w:before="0" w:after="0" w:line="264"/>
        <w:ind w:firstLine="600"/>
        <w:jc w:val="both"/>
      </w:pPr>
      <w:r>
        <w:rPr>
          <w:rFonts w:ascii="Times New Roman" w:hAnsi="Times New Roman"/>
          <w:b w:val="false"/>
          <w:i w:val="false"/>
          <w:color w:val="000000"/>
          <w:sz w:val="28"/>
        </w:rPr>
        <w:t>готовность адаптироваться в профессиональной среде, уважение к труду и результатам трудовой деятельности, 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pPr>
        <w:spacing w:before="0" w:after="0" w:line="264"/>
        <w:ind w:firstLine="600"/>
        <w:jc w:val="both"/>
      </w:pPr>
      <w:r>
        <w:rPr>
          <w:rFonts w:ascii="Times New Roman" w:hAnsi="Times New Roman"/>
          <w:b/>
          <w:i w:val="false"/>
          <w:color w:val="000000"/>
          <w:sz w:val="28"/>
        </w:rPr>
        <w:t>7) экологического воспитания:</w:t>
      </w:r>
    </w:p>
    <w:p>
      <w:pPr>
        <w:spacing w:before="0" w:after="0" w:line="264"/>
        <w:ind w:firstLine="600"/>
        <w:jc w:val="both"/>
      </w:pPr>
      <w:r>
        <w:rPr>
          <w:rFonts w:ascii="Times New Roman" w:hAnsi="Times New Roman"/>
          <w:b w:val="false"/>
          <w:i w:val="false"/>
          <w:color w:val="000000"/>
          <w:sz w:val="28"/>
        </w:rPr>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w:t>
      </w:r>
    </w:p>
    <w:p>
      <w:pPr>
        <w:spacing w:before="0" w:after="0" w:line="264"/>
        <w:ind w:firstLine="600"/>
        <w:jc w:val="both"/>
      </w:pPr>
      <w:r>
        <w:rPr>
          <w:rFonts w:ascii="Times New Roman" w:hAnsi="Times New Roman"/>
          <w:b w:val="false"/>
          <w:i w:val="false"/>
          <w:color w:val="000000"/>
          <w:sz w:val="28"/>
        </w:rPr>
        <w:t>повышение уровня экологической культуры, осознание глобального характера экологических проблем и путей их решения;</w:t>
      </w:r>
    </w:p>
    <w:p>
      <w:pPr>
        <w:spacing w:before="0" w:after="0" w:line="264"/>
        <w:ind w:firstLine="600"/>
        <w:jc w:val="both"/>
      </w:pPr>
      <w:r>
        <w:rPr>
          <w:rFonts w:ascii="Times New Roman" w:hAnsi="Times New Roman"/>
          <w:b w:val="false"/>
          <w:i w:val="false"/>
          <w:color w:val="000000"/>
          <w:sz w:val="28"/>
        </w:rPr>
        <w:t>активное неприятие действий, приносящих вред окружающей среде;</w:t>
      </w:r>
    </w:p>
    <w:p>
      <w:pPr>
        <w:spacing w:before="0" w:after="0" w:line="264"/>
        <w:ind w:firstLine="600"/>
        <w:jc w:val="both"/>
      </w:pPr>
      <w:r>
        <w:rPr>
          <w:rFonts w:ascii="Times New Roman" w:hAnsi="Times New Roman"/>
          <w:b w:val="false"/>
          <w:i w:val="false"/>
          <w:color w:val="000000"/>
          <w:sz w:val="28"/>
        </w:rPr>
        <w:t>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pPr>
        <w:spacing w:before="0" w:after="0" w:line="264"/>
        <w:ind w:firstLine="600"/>
        <w:jc w:val="both"/>
      </w:pPr>
      <w:r>
        <w:rPr>
          <w:rFonts w:ascii="Times New Roman" w:hAnsi="Times New Roman"/>
          <w:b/>
          <w:i w:val="false"/>
          <w:color w:val="000000"/>
          <w:sz w:val="28"/>
        </w:rPr>
        <w:t>8) ценности научного познания:</w:t>
      </w:r>
    </w:p>
    <w:p>
      <w:pPr>
        <w:spacing w:before="0" w:after="0" w:line="264"/>
        <w:ind w:firstLine="600"/>
        <w:jc w:val="both"/>
      </w:pPr>
      <w:r>
        <w:rPr>
          <w:rFonts w:ascii="Times New Roman" w:hAnsi="Times New Roman"/>
          <w:b w:val="false"/>
          <w:i w:val="false"/>
          <w:color w:val="000000"/>
          <w:sz w:val="28"/>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w:t>
      </w:r>
    </w:p>
    <w:p>
      <w:pPr>
        <w:spacing w:before="0" w:after="0" w:line="264"/>
        <w:ind w:firstLine="600"/>
        <w:jc w:val="both"/>
      </w:pPr>
      <w:r>
        <w:rPr>
          <w:rFonts w:ascii="Times New Roman" w:hAnsi="Times New Roman"/>
          <w:b w:val="false"/>
          <w:i w:val="false"/>
          <w:color w:val="000000"/>
          <w:sz w:val="28"/>
        </w:rPr>
        <w:t>овладение языковой и читательской культурой как средством познания мира;</w:t>
      </w:r>
    </w:p>
    <w:p>
      <w:pPr>
        <w:spacing w:before="0" w:after="0" w:line="264"/>
        <w:ind w:firstLine="600"/>
        <w:jc w:val="both"/>
      </w:pPr>
      <w:r>
        <w:rPr>
          <w:rFonts w:ascii="Times New Roman" w:hAnsi="Times New Roman"/>
          <w:b w:val="false"/>
          <w:i w:val="false"/>
          <w:color w:val="000000"/>
          <w:sz w:val="28"/>
        </w:rPr>
        <w:t>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pPr>
        <w:spacing w:before="0" w:after="0" w:line="264"/>
        <w:ind w:firstLine="600"/>
        <w:jc w:val="both"/>
      </w:pPr>
      <w:r>
        <w:rPr>
          <w:rFonts w:ascii="Times New Roman" w:hAnsi="Times New Roman"/>
          <w:b/>
          <w:i w:val="false"/>
          <w:color w:val="000000"/>
          <w:sz w:val="28"/>
        </w:rPr>
        <w:t>9) адаптации обучающегося к изменяющимся условиям социальной и природной среды:</w:t>
      </w:r>
    </w:p>
    <w:p>
      <w:pPr>
        <w:spacing w:before="0" w:after="0" w:line="264"/>
        <w:ind w:firstLine="600"/>
        <w:jc w:val="both"/>
      </w:pPr>
      <w:r>
        <w:rPr>
          <w:rFonts w:ascii="Times New Roman" w:hAnsi="Times New Roman"/>
          <w:b w:val="false"/>
          <w:i w:val="false"/>
          <w:color w:val="000000"/>
          <w:sz w:val="28"/>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pPr>
        <w:spacing w:before="0" w:after="0" w:line="264"/>
        <w:ind w:firstLine="600"/>
        <w:jc w:val="both"/>
      </w:pPr>
      <w:r>
        <w:rPr>
          <w:rFonts w:ascii="Times New Roman" w:hAnsi="Times New Roman"/>
          <w:b w:val="false"/>
          <w:i w:val="false"/>
          <w:color w:val="000000"/>
          <w:sz w:val="28"/>
        </w:rPr>
        <w:t>способность обучающихся во взаимодействии в условиях неопределенности, открытость опыту и знаниям других;</w:t>
      </w:r>
    </w:p>
    <w:p>
      <w:pPr>
        <w:spacing w:before="0" w:after="0" w:line="264"/>
        <w:ind w:firstLine="600"/>
        <w:jc w:val="both"/>
      </w:pPr>
      <w:r>
        <w:rPr>
          <w:rFonts w:ascii="Times New Roman" w:hAnsi="Times New Roman"/>
          <w:b w:val="false"/>
          <w:i w:val="false"/>
          <w:color w:val="000000"/>
          <w:sz w:val="28"/>
        </w:rPr>
        <w:t>способность действовать в условиях неопределенности, повышать уровень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w:t>
      </w:r>
    </w:p>
    <w:p>
      <w:pPr>
        <w:spacing w:before="0" w:after="0" w:line="264"/>
        <w:ind w:firstLine="600"/>
        <w:jc w:val="both"/>
      </w:pPr>
      <w:r>
        <w:rPr>
          <w:rFonts w:ascii="Times New Roman" w:hAnsi="Times New Roman"/>
          <w:b w:val="false"/>
          <w:i w:val="false"/>
          <w:color w:val="000000"/>
          <w:sz w:val="28"/>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 известных, осознавать дефициты собственных знаний и компетентностей, планировать свое развитие;</w:t>
      </w:r>
    </w:p>
    <w:p>
      <w:pPr>
        <w:spacing w:before="0" w:after="0" w:line="264"/>
        <w:ind w:firstLine="600"/>
        <w:jc w:val="both"/>
      </w:pPr>
      <w:r>
        <w:rPr>
          <w:rFonts w:ascii="Times New Roman" w:hAnsi="Times New Roman"/>
          <w:b w:val="false"/>
          <w:i w:val="false"/>
          <w:color w:val="000000"/>
          <w:sz w:val="28"/>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pPr>
        <w:spacing w:before="0" w:after="0" w:line="264"/>
        <w:ind w:firstLine="600"/>
        <w:jc w:val="both"/>
      </w:pPr>
      <w:r>
        <w:rPr>
          <w:rFonts w:ascii="Times New Roman" w:hAnsi="Times New Roman"/>
          <w:b w:val="false"/>
          <w:i w:val="false"/>
          <w:color w:val="000000"/>
          <w:sz w:val="28"/>
        </w:rPr>
        <w:t>умение анализировать и выявлять взаимосвязи природы, общества и экономики;</w:t>
      </w:r>
    </w:p>
    <w:p>
      <w:pPr>
        <w:spacing w:before="0" w:after="0" w:line="264"/>
        <w:ind w:firstLine="600"/>
        <w:jc w:val="both"/>
      </w:pPr>
      <w:r>
        <w:rPr>
          <w:rFonts w:ascii="Times New Roman" w:hAnsi="Times New Roman"/>
          <w:b w:val="false"/>
          <w:i w:val="false"/>
          <w:color w:val="000000"/>
          <w:sz w:val="28"/>
        </w:rPr>
        <w:t>умение оценивать свои действия с учетом влияния на окружающую среду, достижений целей и преодоления вызовов, возможных глобальных последствий;</w:t>
      </w:r>
    </w:p>
    <w:p>
      <w:pPr>
        <w:spacing w:before="0" w:after="0" w:line="264"/>
        <w:ind w:firstLine="600"/>
        <w:jc w:val="both"/>
      </w:pPr>
      <w:r>
        <w:rPr>
          <w:rFonts w:ascii="Times New Roman" w:hAnsi="Times New Roman"/>
          <w:b w:val="false"/>
          <w:i w:val="false"/>
          <w:color w:val="000000"/>
          <w:sz w:val="28"/>
        </w:rPr>
        <w:t>способность обучающихся осознавать стрессовую ситуацию, оценивать происходящие изменения и их последствия;</w:t>
      </w:r>
    </w:p>
    <w:p>
      <w:pPr>
        <w:spacing w:before="0" w:after="0" w:line="264"/>
        <w:ind w:firstLine="600"/>
        <w:jc w:val="both"/>
      </w:pPr>
      <w:r>
        <w:rPr>
          <w:rFonts w:ascii="Times New Roman" w:hAnsi="Times New Roman"/>
          <w:b w:val="false"/>
          <w:i w:val="false"/>
          <w:color w:val="000000"/>
          <w:sz w:val="28"/>
        </w:rPr>
        <w:t>воспринимать стрессовую ситуацию как вызов, требующий контрмер;</w:t>
      </w:r>
    </w:p>
    <w:p>
      <w:pPr>
        <w:spacing w:before="0" w:after="0" w:line="264"/>
        <w:ind w:firstLine="600"/>
        <w:jc w:val="both"/>
      </w:pPr>
      <w:r>
        <w:rPr>
          <w:rFonts w:ascii="Times New Roman" w:hAnsi="Times New Roman"/>
          <w:b w:val="false"/>
          <w:i w:val="false"/>
          <w:color w:val="000000"/>
          <w:sz w:val="28"/>
        </w:rPr>
        <w:t>оценивать ситуацию стресса, корректировать принимаемые решения и действия;</w:t>
      </w:r>
    </w:p>
    <w:p>
      <w:pPr>
        <w:spacing w:before="0" w:after="0" w:line="264"/>
        <w:ind w:firstLine="600"/>
        <w:jc w:val="both"/>
      </w:pPr>
      <w:r>
        <w:rPr>
          <w:rFonts w:ascii="Times New Roman" w:hAnsi="Times New Roman"/>
          <w:b w:val="false"/>
          <w:i w:val="false"/>
          <w:color w:val="000000"/>
          <w:sz w:val="28"/>
        </w:rPr>
        <w:t>формулировать и оценивать риски и последствия, формировать опыт, находить позитивное в произошедшей ситуации, быть готовым действовать в отсутствие гарантий успеха.</w:t>
      </w:r>
    </w:p>
    <w:p>
      <w:pPr>
        <w:spacing w:before="0" w:after="0" w:line="264"/>
        <w:ind w:left="120"/>
        <w:jc w:val="both"/>
      </w:pPr>
    </w:p>
    <w:p>
      <w:pPr>
        <w:spacing w:before="0" w:after="0" w:line="264"/>
        <w:ind w:left="120"/>
        <w:jc w:val="both"/>
      </w:pPr>
      <w:r>
        <w:rPr>
          <w:rFonts w:ascii="Times New Roman" w:hAnsi="Times New Roman"/>
          <w:b/>
          <w:i w:val="false"/>
          <w:color w:val="000000"/>
          <w:sz w:val="28"/>
        </w:rPr>
        <w:t>МЕТАПРЕДМЕТНЫЕ РЕЗУЛЬТАТЫ</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В результате изучения иностранного (немецкого) языка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w:t>
      </w:r>
    </w:p>
    <w:p>
      <w:pPr>
        <w:spacing w:before="0" w:after="0" w:line="264"/>
        <w:ind w:left="120"/>
        <w:jc w:val="both"/>
      </w:pPr>
    </w:p>
    <w:p>
      <w:pPr>
        <w:spacing w:before="0" w:after="0" w:line="264"/>
        <w:ind w:left="120"/>
        <w:jc w:val="both"/>
      </w:pPr>
      <w:r>
        <w:rPr>
          <w:rFonts w:ascii="Times New Roman" w:hAnsi="Times New Roman"/>
          <w:b/>
          <w:i w:val="false"/>
          <w:color w:val="000000"/>
          <w:sz w:val="28"/>
        </w:rPr>
        <w:t>Познавательные универсальные учебные действия</w:t>
      </w:r>
    </w:p>
    <w:p>
      <w:pPr>
        <w:spacing w:before="0" w:after="0" w:line="264"/>
        <w:ind w:left="120"/>
        <w:jc w:val="both"/>
      </w:pPr>
    </w:p>
    <w:p>
      <w:pPr>
        <w:spacing w:before="0" w:after="0" w:line="264"/>
        <w:ind w:left="120"/>
        <w:jc w:val="both"/>
      </w:pPr>
      <w:r>
        <w:rPr>
          <w:rFonts w:ascii="Times New Roman" w:hAnsi="Times New Roman"/>
          <w:b/>
          <w:i w:val="false"/>
          <w:color w:val="000000"/>
          <w:sz w:val="28"/>
        </w:rPr>
        <w:t>Базовые логические действия:</w:t>
      </w:r>
    </w:p>
    <w:p>
      <w:pPr>
        <w:spacing w:before="0" w:after="0" w:line="264"/>
        <w:ind w:firstLine="600"/>
        <w:jc w:val="both"/>
      </w:pPr>
      <w:r>
        <w:rPr>
          <w:rFonts w:ascii="Times New Roman" w:hAnsi="Times New Roman"/>
          <w:b w:val="false"/>
          <w:i w:val="false"/>
          <w:color w:val="000000"/>
          <w:sz w:val="28"/>
        </w:rPr>
        <w:t>выявлять и характеризовать существенные признаки объектов (явлений);</w:t>
      </w:r>
    </w:p>
    <w:p>
      <w:pPr>
        <w:spacing w:before="0" w:after="0" w:line="264"/>
        <w:ind w:firstLine="600"/>
        <w:jc w:val="both"/>
      </w:pPr>
      <w:r>
        <w:rPr>
          <w:rFonts w:ascii="Times New Roman" w:hAnsi="Times New Roman"/>
          <w:b w:val="false"/>
          <w:i w:val="false"/>
          <w:color w:val="000000"/>
          <w:sz w:val="28"/>
        </w:rPr>
        <w:t>устанавливать существенный признак классификации, основания для обобщения и сравнения, критерии проводимого анализа;</w:t>
      </w:r>
    </w:p>
    <w:p>
      <w:pPr>
        <w:spacing w:before="0" w:after="0" w:line="264"/>
        <w:ind w:firstLine="600"/>
        <w:jc w:val="both"/>
      </w:pPr>
      <w:r>
        <w:rPr>
          <w:rFonts w:ascii="Times New Roman" w:hAnsi="Times New Roman"/>
          <w:b w:val="false"/>
          <w:i w:val="false"/>
          <w:color w:val="000000"/>
          <w:sz w:val="28"/>
        </w:rPr>
        <w:t>с учётом предложенной задачи выявлять закономерности и противоречия в рассматриваемых фактах, данных и наблюдениях;</w:t>
      </w:r>
    </w:p>
    <w:p>
      <w:pPr>
        <w:spacing w:before="0" w:after="0" w:line="264"/>
        <w:ind w:firstLine="600"/>
        <w:jc w:val="both"/>
      </w:pPr>
      <w:r>
        <w:rPr>
          <w:rFonts w:ascii="Times New Roman" w:hAnsi="Times New Roman"/>
          <w:b w:val="false"/>
          <w:i w:val="false"/>
          <w:color w:val="000000"/>
          <w:sz w:val="28"/>
        </w:rPr>
        <w:t>предлагать критерии для выявления закономерностей и противоречий;</w:t>
      </w:r>
    </w:p>
    <w:p>
      <w:pPr>
        <w:spacing w:before="0" w:after="0" w:line="264"/>
        <w:ind w:firstLine="600"/>
        <w:jc w:val="both"/>
      </w:pPr>
      <w:r>
        <w:rPr>
          <w:rFonts w:ascii="Times New Roman" w:hAnsi="Times New Roman"/>
          <w:b w:val="false"/>
          <w:i w:val="false"/>
          <w:color w:val="000000"/>
          <w:sz w:val="28"/>
        </w:rPr>
        <w:t>выявлять дефициты информации, данных, необходимых для решения поставленной задачи;</w:t>
      </w:r>
    </w:p>
    <w:p>
      <w:pPr>
        <w:spacing w:before="0" w:after="0" w:line="264"/>
        <w:ind w:firstLine="600"/>
        <w:jc w:val="both"/>
      </w:pPr>
      <w:r>
        <w:rPr>
          <w:rFonts w:ascii="Times New Roman" w:hAnsi="Times New Roman"/>
          <w:b w:val="false"/>
          <w:i w:val="false"/>
          <w:color w:val="000000"/>
          <w:sz w:val="28"/>
        </w:rPr>
        <w:t>выявлять причинно-следственные связи при изучении явлений и процессов;</w:t>
      </w:r>
    </w:p>
    <w:p>
      <w:pPr>
        <w:spacing w:before="0" w:after="0" w:line="264"/>
        <w:ind w:firstLine="600"/>
        <w:jc w:val="both"/>
      </w:pPr>
      <w:r>
        <w:rPr>
          <w:rFonts w:ascii="Times New Roman" w:hAnsi="Times New Roman"/>
          <w:b w:val="false"/>
          <w:i w:val="false"/>
          <w:color w:val="000000"/>
          <w:sz w:val="28"/>
        </w:rPr>
        <w:t>проводить выводы с использованием дедуктивных и индуктивных умозаключений, умозаключений по аналогии, формулировать гипотезы о взаимосвязях;</w:t>
      </w:r>
    </w:p>
    <w:p>
      <w:pPr>
        <w:spacing w:before="0" w:after="0" w:line="264"/>
        <w:ind w:firstLine="600"/>
        <w:jc w:val="both"/>
      </w:pPr>
      <w:r>
        <w:rPr>
          <w:rFonts w:ascii="Times New Roman" w:hAnsi="Times New Roman"/>
          <w:b w:val="false"/>
          <w:i w:val="false"/>
          <w:color w:val="000000"/>
          <w:sz w:val="28"/>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pPr>
        <w:spacing w:before="0" w:after="0" w:line="264"/>
        <w:ind w:left="120"/>
        <w:jc w:val="both"/>
      </w:pPr>
      <w:r>
        <w:rPr>
          <w:rFonts w:ascii="Times New Roman" w:hAnsi="Times New Roman"/>
          <w:b/>
          <w:i w:val="false"/>
          <w:color w:val="000000"/>
          <w:sz w:val="28"/>
        </w:rPr>
        <w:t>Базовые исследовательские действия</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использовать вопросы как исследовательский инструмент познания;</w:t>
      </w:r>
    </w:p>
    <w:p>
      <w:pPr>
        <w:spacing w:before="0" w:after="0" w:line="264"/>
        <w:ind w:firstLine="600"/>
        <w:jc w:val="both"/>
      </w:pPr>
      <w:r>
        <w:rPr>
          <w:rFonts w:ascii="Times New Roman" w:hAnsi="Times New Roman"/>
          <w:b w:val="false"/>
          <w:i w:val="false"/>
          <w:color w:val="000000"/>
          <w:sz w:val="28"/>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pPr>
        <w:spacing w:before="0" w:after="0" w:line="264"/>
        <w:ind w:firstLine="600"/>
        <w:jc w:val="both"/>
      </w:pPr>
      <w:r>
        <w:rPr>
          <w:rFonts w:ascii="Times New Roman" w:hAnsi="Times New Roman"/>
          <w:b w:val="false"/>
          <w:i w:val="false"/>
          <w:color w:val="000000"/>
          <w:sz w:val="28"/>
        </w:rPr>
        <w:t>формулировать гипотезу об истинности собственных суждений и суждений других, аргументировать свою позицию, мнение;</w:t>
      </w:r>
    </w:p>
    <w:p>
      <w:pPr>
        <w:spacing w:before="0" w:after="0" w:line="264"/>
        <w:ind w:firstLine="600"/>
        <w:jc w:val="both"/>
      </w:pPr>
      <w:r>
        <w:rPr>
          <w:rFonts w:ascii="Times New Roman" w:hAnsi="Times New Roman"/>
          <w:b w:val="false"/>
          <w:i w:val="false"/>
          <w:color w:val="000000"/>
          <w:sz w:val="28"/>
        </w:rPr>
        <w:t>проводить по самостоятельно составленному плану опыт, несложный эксперимент, небольшое исследование по установлению особенностей объекта изучения, причинно-следственных связей и зависимостей объектов между собой;</w:t>
      </w:r>
    </w:p>
    <w:p>
      <w:pPr>
        <w:spacing w:before="0" w:after="0" w:line="264"/>
        <w:ind w:firstLine="600"/>
        <w:jc w:val="both"/>
      </w:pPr>
      <w:r>
        <w:rPr>
          <w:rFonts w:ascii="Times New Roman" w:hAnsi="Times New Roman"/>
          <w:b w:val="false"/>
          <w:i w:val="false"/>
          <w:color w:val="000000"/>
          <w:sz w:val="28"/>
        </w:rPr>
        <w:t>оценивать на применимость и достоверность информации, полученной в ходе исследования (эксперимента);</w:t>
      </w:r>
    </w:p>
    <w:p>
      <w:pPr>
        <w:spacing w:before="0" w:after="0" w:line="264"/>
        <w:ind w:firstLine="600"/>
        <w:jc w:val="both"/>
      </w:pPr>
      <w:r>
        <w:rPr>
          <w:rFonts w:ascii="Times New Roman" w:hAnsi="Times New Roman"/>
          <w:b w:val="false"/>
          <w:i w:val="false"/>
          <w:color w:val="000000"/>
          <w:sz w:val="28"/>
        </w:rPr>
        <w:t>самостоятельно формулировать обобщения и выводы по результатам проведенного наблюдения, опыта, исследования, владеть инструментами оценки достоверности полученных выводов и обобщений;</w:t>
      </w:r>
    </w:p>
    <w:p>
      <w:pPr>
        <w:spacing w:before="0" w:after="0" w:line="264"/>
        <w:ind w:firstLine="600"/>
        <w:jc w:val="both"/>
      </w:pPr>
      <w:r>
        <w:rPr>
          <w:rFonts w:ascii="Times New Roman" w:hAnsi="Times New Roman"/>
          <w:b w:val="false"/>
          <w:i w:val="false"/>
          <w:color w:val="000000"/>
          <w:sz w:val="28"/>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pPr>
        <w:spacing w:before="0" w:after="0" w:line="264"/>
        <w:ind w:left="120"/>
        <w:jc w:val="both"/>
      </w:pPr>
      <w:r>
        <w:rPr>
          <w:rFonts w:ascii="Times New Roman" w:hAnsi="Times New Roman"/>
          <w:b/>
          <w:i w:val="false"/>
          <w:color w:val="000000"/>
          <w:sz w:val="28"/>
        </w:rPr>
        <w:t>Работа с информацией:</w:t>
      </w:r>
    </w:p>
    <w:p>
      <w:pPr>
        <w:spacing w:before="0" w:after="0" w:line="264"/>
        <w:ind w:firstLine="600"/>
        <w:jc w:val="both"/>
      </w:pPr>
      <w:r>
        <w:rPr>
          <w:rFonts w:ascii="Times New Roman" w:hAnsi="Times New Roman"/>
          <w:b w:val="false"/>
          <w:i w:val="false"/>
          <w:color w:val="000000"/>
          <w:sz w:val="28"/>
        </w:rPr>
        <w:t>применять различные методы, инструменты и запросы при поиске и отборе информации или данных из источников с учетом предложенной учебной задачи и заданных критериев;</w:t>
      </w:r>
    </w:p>
    <w:p>
      <w:pPr>
        <w:spacing w:before="0" w:after="0" w:line="264"/>
        <w:ind w:firstLine="600"/>
        <w:jc w:val="both"/>
      </w:pPr>
      <w:r>
        <w:rPr>
          <w:rFonts w:ascii="Times New Roman" w:hAnsi="Times New Roman"/>
          <w:b w:val="false"/>
          <w:i w:val="false"/>
          <w:color w:val="000000"/>
          <w:sz w:val="28"/>
        </w:rPr>
        <w:t>выбирать, анализировать, систематизировать и интерпретировать информацию различных видов и форм представления, находить сходные аргументы (подтверждающие или опровергающие одну и ту же идею, версию) в различных информационных источниках;</w:t>
      </w:r>
    </w:p>
    <w:p>
      <w:pPr>
        <w:spacing w:before="0" w:after="0" w:line="264"/>
        <w:ind w:firstLine="600"/>
        <w:jc w:val="both"/>
      </w:pPr>
      <w:r>
        <w:rPr>
          <w:rFonts w:ascii="Times New Roman" w:hAnsi="Times New Roman"/>
          <w:b w:val="false"/>
          <w:i w:val="false"/>
          <w:color w:val="000000"/>
          <w:sz w:val="28"/>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pPr>
        <w:spacing w:before="0" w:after="0" w:line="264"/>
        <w:ind w:firstLine="600"/>
        <w:jc w:val="both"/>
      </w:pPr>
      <w:r>
        <w:rPr>
          <w:rFonts w:ascii="Times New Roman" w:hAnsi="Times New Roman"/>
          <w:b w:val="false"/>
          <w:i w:val="false"/>
          <w:color w:val="000000"/>
          <w:sz w:val="28"/>
        </w:rPr>
        <w:t>оценивать надежность информации по критериям, предложенным педагогическим работником или сформулированным самостоятельно;</w:t>
      </w:r>
    </w:p>
    <w:p>
      <w:pPr>
        <w:spacing w:before="0" w:after="0" w:line="264"/>
        <w:ind w:firstLine="600"/>
        <w:jc w:val="both"/>
      </w:pPr>
      <w:r>
        <w:rPr>
          <w:rFonts w:ascii="Times New Roman" w:hAnsi="Times New Roman"/>
          <w:b w:val="false"/>
          <w:i w:val="false"/>
          <w:color w:val="000000"/>
          <w:sz w:val="28"/>
        </w:rPr>
        <w:t xml:space="preserve">эффективно запоминать и систематизировать информацию. </w:t>
      </w:r>
    </w:p>
    <w:p>
      <w:pPr>
        <w:spacing w:before="0" w:after="0" w:line="264"/>
        <w:ind w:firstLine="600"/>
        <w:jc w:val="both"/>
      </w:pPr>
      <w:r>
        <w:rPr>
          <w:rFonts w:ascii="Times New Roman" w:hAnsi="Times New Roman"/>
          <w:b w:val="false"/>
          <w:i w:val="false"/>
          <w:color w:val="000000"/>
          <w:sz w:val="28"/>
        </w:rPr>
        <w:t>Овладение системой универсальных учебных познавательных действий обеспечивает сформированность когнитивных навыков у обучающихся.</w:t>
      </w:r>
    </w:p>
    <w:p>
      <w:pPr>
        <w:spacing w:before="0" w:after="0" w:line="264"/>
        <w:ind w:left="120"/>
        <w:jc w:val="both"/>
      </w:pPr>
    </w:p>
    <w:p>
      <w:pPr>
        <w:spacing w:before="0" w:after="0" w:line="264"/>
        <w:ind w:left="120"/>
        <w:jc w:val="both"/>
      </w:pPr>
      <w:r>
        <w:rPr>
          <w:rFonts w:ascii="Times New Roman" w:hAnsi="Times New Roman"/>
          <w:b/>
          <w:i w:val="false"/>
          <w:color w:val="000000"/>
          <w:sz w:val="28"/>
        </w:rPr>
        <w:t>Коммуникативные универсальные учебные действия</w:t>
      </w:r>
    </w:p>
    <w:p>
      <w:pPr>
        <w:spacing w:before="0" w:after="0" w:line="264"/>
        <w:ind w:left="120"/>
        <w:jc w:val="both"/>
      </w:pPr>
    </w:p>
    <w:p>
      <w:pPr>
        <w:spacing w:before="0" w:after="0" w:line="264"/>
        <w:ind w:left="120"/>
        <w:jc w:val="both"/>
      </w:pPr>
      <w:r>
        <w:rPr>
          <w:rFonts w:ascii="Times New Roman" w:hAnsi="Times New Roman"/>
          <w:b/>
          <w:i w:val="false"/>
          <w:color w:val="000000"/>
          <w:sz w:val="28"/>
        </w:rPr>
        <w:t>Общение:</w:t>
      </w:r>
    </w:p>
    <w:p>
      <w:pPr>
        <w:spacing w:before="0" w:after="0" w:line="264"/>
        <w:ind w:firstLine="600"/>
        <w:jc w:val="both"/>
      </w:pPr>
      <w:r>
        <w:rPr>
          <w:rFonts w:ascii="Times New Roman" w:hAnsi="Times New Roman"/>
          <w:b w:val="false"/>
          <w:i w:val="false"/>
          <w:color w:val="000000"/>
          <w:sz w:val="28"/>
        </w:rPr>
        <w:t>воспринимать и формулировать суждения, выражать эмоции в соответствии с целями и условиями общения;</w:t>
      </w:r>
    </w:p>
    <w:p>
      <w:pPr>
        <w:spacing w:before="0" w:after="0" w:line="264"/>
        <w:ind w:firstLine="600"/>
        <w:jc w:val="both"/>
      </w:pPr>
      <w:r>
        <w:rPr>
          <w:rFonts w:ascii="Times New Roman" w:hAnsi="Times New Roman"/>
          <w:b w:val="false"/>
          <w:i w:val="false"/>
          <w:color w:val="000000"/>
          <w:sz w:val="28"/>
        </w:rPr>
        <w:t>выражать свою точку зрения в устной и письменной речи;</w:t>
      </w:r>
    </w:p>
    <w:p>
      <w:pPr>
        <w:spacing w:before="0" w:after="0" w:line="264"/>
        <w:ind w:firstLine="600"/>
        <w:jc w:val="both"/>
      </w:pPr>
      <w:r>
        <w:rPr>
          <w:rFonts w:ascii="Times New Roman" w:hAnsi="Times New Roman"/>
          <w:b w:val="false"/>
          <w:i w:val="false"/>
          <w:color w:val="000000"/>
          <w:sz w:val="28"/>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вести переговоры;</w:t>
      </w:r>
    </w:p>
    <w:p>
      <w:pPr>
        <w:spacing w:before="0" w:after="0" w:line="264"/>
        <w:ind w:firstLine="600"/>
        <w:jc w:val="both"/>
      </w:pPr>
      <w:r>
        <w:rPr>
          <w:rFonts w:ascii="Times New Roman" w:hAnsi="Times New Roman"/>
          <w:b w:val="false"/>
          <w:i w:val="false"/>
          <w:color w:val="000000"/>
          <w:sz w:val="28"/>
        </w:rPr>
        <w:t>понимать намерения других, проявлять уважительное отношение к собеседнику и в корректной форме формулировать свои возражения;</w:t>
      </w:r>
    </w:p>
    <w:p>
      <w:pPr>
        <w:spacing w:before="0" w:after="0" w:line="264"/>
        <w:ind w:firstLine="600"/>
        <w:jc w:val="both"/>
      </w:pPr>
      <w:r>
        <w:rPr>
          <w:rFonts w:ascii="Times New Roman" w:hAnsi="Times New Roman"/>
          <w:b w:val="false"/>
          <w:i w:val="false"/>
          <w:color w:val="000000"/>
          <w:sz w:val="28"/>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pPr>
        <w:spacing w:before="0" w:after="0" w:line="264"/>
        <w:ind w:firstLine="600"/>
        <w:jc w:val="both"/>
      </w:pPr>
      <w:r>
        <w:rPr>
          <w:rFonts w:ascii="Times New Roman" w:hAnsi="Times New Roman"/>
          <w:b w:val="false"/>
          <w:i w:val="false"/>
          <w:color w:val="000000"/>
          <w:sz w:val="28"/>
        </w:rPr>
        <w:t>сопоставлять свои суждения с суждениями других участников диалога, обнаруживать различие и сходство позиций, публично представлять результаты выполненного опыта (эксперимента, исследования, проекта);</w:t>
      </w:r>
    </w:p>
    <w:p>
      <w:pPr>
        <w:spacing w:before="0" w:after="0" w:line="264"/>
        <w:ind w:firstLine="600"/>
        <w:jc w:val="both"/>
      </w:pPr>
      <w:r>
        <w:rPr>
          <w:rFonts w:ascii="Times New Roman" w:hAnsi="Times New Roman"/>
          <w:b w:val="false"/>
          <w:i w:val="false"/>
          <w:color w:val="000000"/>
          <w:sz w:val="28"/>
        </w:rPr>
        <w:t>самостоятельно выбирать формат выступления с учетом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pPr>
        <w:spacing w:before="0" w:after="0" w:line="264"/>
        <w:ind w:left="120"/>
        <w:jc w:val="both"/>
      </w:pPr>
      <w:r>
        <w:rPr>
          <w:rFonts w:ascii="Times New Roman" w:hAnsi="Times New Roman"/>
          <w:b/>
          <w:i w:val="false"/>
          <w:color w:val="000000"/>
          <w:sz w:val="28"/>
        </w:rPr>
        <w:t>Совместная деятельность:</w:t>
      </w:r>
    </w:p>
    <w:p>
      <w:pPr>
        <w:spacing w:before="0" w:after="0" w:line="264"/>
        <w:ind w:firstLine="600"/>
        <w:jc w:val="both"/>
      </w:pPr>
      <w:r>
        <w:rPr>
          <w:rFonts w:ascii="Times New Roman" w:hAnsi="Times New Roman"/>
          <w:b w:val="false"/>
          <w:i w:val="false"/>
          <w:color w:val="000000"/>
          <w:sz w:val="28"/>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pPr>
        <w:spacing w:before="0" w:after="0" w:line="264"/>
        <w:ind w:firstLine="600"/>
        <w:jc w:val="both"/>
      </w:pPr>
      <w:r>
        <w:rPr>
          <w:rFonts w:ascii="Times New Roman" w:hAnsi="Times New Roman"/>
          <w:b w:val="false"/>
          <w:i w:val="false"/>
          <w:color w:val="000000"/>
          <w:sz w:val="28"/>
        </w:rPr>
        <w:t>принимать цель совместной деятельности, коллективно строить действия по ее достижению: распределять роли, договариваться, обсуждать процесс и результат совместной работы;</w:t>
      </w:r>
    </w:p>
    <w:p>
      <w:pPr>
        <w:spacing w:before="0" w:after="0" w:line="264"/>
        <w:ind w:firstLine="600"/>
        <w:jc w:val="both"/>
      </w:pPr>
      <w:r>
        <w:rPr>
          <w:rFonts w:ascii="Times New Roman" w:hAnsi="Times New Roman"/>
          <w:b w:val="false"/>
          <w:i w:val="false"/>
          <w:color w:val="000000"/>
          <w:sz w:val="28"/>
        </w:rPr>
        <w:t>обобщать мнения нескольких человек, проявлять готовность руководить, выполнять поручения, подчиняться;</w:t>
      </w:r>
    </w:p>
    <w:p>
      <w:pPr>
        <w:spacing w:before="0" w:after="0" w:line="264"/>
        <w:ind w:firstLine="600"/>
        <w:jc w:val="both"/>
      </w:pPr>
      <w:r>
        <w:rPr>
          <w:rFonts w:ascii="Times New Roman" w:hAnsi="Times New Roman"/>
          <w:b w:val="false"/>
          <w:i w:val="false"/>
          <w:color w:val="000000"/>
          <w:sz w:val="28"/>
        </w:rPr>
        <w:t>планировать организацию совместной работы, определять свою роль (с учетом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pPr>
        <w:spacing w:before="0" w:after="0" w:line="264"/>
        <w:ind w:firstLine="600"/>
        <w:jc w:val="both"/>
      </w:pPr>
      <w:r>
        <w:rPr>
          <w:rFonts w:ascii="Times New Roman" w:hAnsi="Times New Roman"/>
          <w:b w:val="false"/>
          <w:i w:val="false"/>
          <w:color w:val="000000"/>
          <w:sz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pPr>
        <w:spacing w:before="0" w:after="0" w:line="264"/>
        <w:ind w:firstLine="600"/>
        <w:jc w:val="both"/>
      </w:pPr>
      <w:r>
        <w:rPr>
          <w:rFonts w:ascii="Times New Roman" w:hAnsi="Times New Roman"/>
          <w:b w:val="false"/>
          <w:i w:val="false"/>
          <w:color w:val="000000"/>
          <w:sz w:val="28"/>
        </w:rPr>
        <w:t>оценивать качество своего вклада в общий продукт по критериям, самостоятельно сформулированным участниками взаимодействия;</w:t>
      </w:r>
    </w:p>
    <w:p>
      <w:pPr>
        <w:spacing w:before="0" w:after="0" w:line="264"/>
        <w:ind w:firstLine="600"/>
        <w:jc w:val="both"/>
      </w:pPr>
      <w:r>
        <w:rPr>
          <w:rFonts w:ascii="Times New Roman" w:hAnsi="Times New Roman"/>
          <w:b w:val="false"/>
          <w:i w:val="false"/>
          <w:color w:val="000000"/>
          <w:sz w:val="28"/>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отчета перед группой.</w:t>
      </w:r>
    </w:p>
    <w:p>
      <w:pPr>
        <w:spacing w:before="0" w:after="0" w:line="264"/>
        <w:ind w:firstLine="600"/>
        <w:jc w:val="both"/>
      </w:pPr>
      <w:r>
        <w:rPr>
          <w:rFonts w:ascii="Times New Roman" w:hAnsi="Times New Roman"/>
          <w:b w:val="false"/>
          <w:i w:val="false"/>
          <w:color w:val="000000"/>
          <w:sz w:val="28"/>
        </w:rPr>
        <w:t>Овладение системой универсальных учебных коммуникативных действий обеспечивает сформированность социальных навыков и эмоционального интеллекта обучающихся.</w:t>
      </w:r>
    </w:p>
    <w:p>
      <w:pPr>
        <w:spacing w:before="0" w:after="0" w:line="264"/>
        <w:ind w:left="120"/>
        <w:jc w:val="both"/>
      </w:pPr>
    </w:p>
    <w:p>
      <w:pPr>
        <w:spacing w:before="0" w:after="0" w:line="264"/>
        <w:ind w:left="120"/>
        <w:jc w:val="both"/>
      </w:pPr>
      <w:r>
        <w:rPr>
          <w:rFonts w:ascii="Times New Roman" w:hAnsi="Times New Roman"/>
          <w:b/>
          <w:i w:val="false"/>
          <w:color w:val="000000"/>
          <w:sz w:val="28"/>
        </w:rPr>
        <w:t>Регулятивные универсальные учебные действия</w:t>
      </w:r>
    </w:p>
    <w:p>
      <w:pPr>
        <w:spacing w:before="0" w:after="0" w:line="264"/>
        <w:ind w:left="120"/>
        <w:jc w:val="both"/>
      </w:pPr>
    </w:p>
    <w:p>
      <w:pPr>
        <w:spacing w:before="0" w:after="0" w:line="264"/>
        <w:ind w:left="120"/>
        <w:jc w:val="both"/>
      </w:pPr>
      <w:r>
        <w:rPr>
          <w:rFonts w:ascii="Times New Roman" w:hAnsi="Times New Roman"/>
          <w:b/>
          <w:i w:val="false"/>
          <w:color w:val="000000"/>
          <w:sz w:val="28"/>
        </w:rPr>
        <w:t>Самоорганизация:</w:t>
      </w:r>
    </w:p>
    <w:p>
      <w:pPr>
        <w:spacing w:before="0" w:after="0" w:line="264"/>
        <w:ind w:firstLine="600"/>
        <w:jc w:val="both"/>
      </w:pPr>
      <w:r>
        <w:rPr>
          <w:rFonts w:ascii="Times New Roman" w:hAnsi="Times New Roman"/>
          <w:b w:val="false"/>
          <w:i w:val="false"/>
          <w:color w:val="000000"/>
          <w:sz w:val="28"/>
        </w:rPr>
        <w:t>выявлять проблемы для решения в жизненных и учебных ситуациях;</w:t>
      </w:r>
    </w:p>
    <w:p>
      <w:pPr>
        <w:spacing w:before="0" w:after="0" w:line="264"/>
        <w:ind w:firstLine="600"/>
        <w:jc w:val="both"/>
      </w:pPr>
      <w:r>
        <w:rPr>
          <w:rFonts w:ascii="Times New Roman" w:hAnsi="Times New Roman"/>
          <w:b w:val="false"/>
          <w:i w:val="false"/>
          <w:color w:val="000000"/>
          <w:sz w:val="28"/>
        </w:rPr>
        <w:t>ориентироваться в различных подходах принятия решений (индивидуальное, принятие решения в группе, принятие решений группой);</w:t>
      </w:r>
    </w:p>
    <w:p>
      <w:pPr>
        <w:spacing w:before="0" w:after="0" w:line="264"/>
        <w:ind w:firstLine="600"/>
        <w:jc w:val="both"/>
      </w:pPr>
      <w:r>
        <w:rPr>
          <w:rFonts w:ascii="Times New Roman" w:hAnsi="Times New Roman"/>
          <w:b w:val="false"/>
          <w:i w:val="false"/>
          <w:color w:val="000000"/>
          <w:sz w:val="28"/>
        </w:rPr>
        <w:t>самостоятельно составлять алгоритм решения задачи (или его часть), выбирать способ решения учебной задачи с учетом имеющихся ресурсов и собственных возможностей, аргументировать предлагаемые варианты решений;</w:t>
      </w:r>
    </w:p>
    <w:p>
      <w:pPr>
        <w:spacing w:before="0" w:after="0" w:line="264"/>
        <w:ind w:firstLine="600"/>
        <w:jc w:val="both"/>
      </w:pPr>
      <w:r>
        <w:rPr>
          <w:rFonts w:ascii="Times New Roman" w:hAnsi="Times New Roman"/>
          <w:b w:val="false"/>
          <w:i w:val="false"/>
          <w:color w:val="000000"/>
          <w:sz w:val="28"/>
        </w:rPr>
        <w:t>составлять план действий (план реализации намеченного алгоритма решения), корректировать предложенный алгоритм с учетом получения новых знаний об изучаемом объекте, проводить выбор и брать ответственность за решение.</w:t>
      </w:r>
    </w:p>
    <w:p>
      <w:pPr>
        <w:spacing w:before="0" w:after="0" w:line="264"/>
        <w:ind w:left="120"/>
        <w:jc w:val="both"/>
      </w:pPr>
      <w:r>
        <w:rPr>
          <w:rFonts w:ascii="Times New Roman" w:hAnsi="Times New Roman"/>
          <w:b/>
          <w:i w:val="false"/>
          <w:color w:val="000000"/>
          <w:sz w:val="28"/>
        </w:rPr>
        <w:t xml:space="preserve">Самоконтроль: </w:t>
      </w:r>
    </w:p>
    <w:p>
      <w:pPr>
        <w:spacing w:before="0" w:after="0" w:line="264"/>
        <w:ind w:firstLine="600"/>
        <w:jc w:val="both"/>
      </w:pPr>
      <w:r>
        <w:rPr>
          <w:rFonts w:ascii="Times New Roman" w:hAnsi="Times New Roman"/>
          <w:b w:val="false"/>
          <w:i w:val="false"/>
          <w:color w:val="000000"/>
          <w:sz w:val="28"/>
        </w:rPr>
        <w:t>владеть способами самоконтроля, самомотивации и рефлексии;</w:t>
      </w:r>
    </w:p>
    <w:p>
      <w:pPr>
        <w:spacing w:before="0" w:after="0" w:line="264"/>
        <w:ind w:firstLine="600"/>
        <w:jc w:val="both"/>
      </w:pPr>
      <w:r>
        <w:rPr>
          <w:rFonts w:ascii="Times New Roman" w:hAnsi="Times New Roman"/>
          <w:b w:val="false"/>
          <w:i w:val="false"/>
          <w:color w:val="000000"/>
          <w:sz w:val="28"/>
        </w:rPr>
        <w:t>давать оценку ситуации и предлагать план ее изменения, 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pPr>
        <w:spacing w:before="0" w:after="0" w:line="264"/>
        <w:ind w:firstLine="600"/>
        <w:jc w:val="both"/>
      </w:pPr>
      <w:r>
        <w:rPr>
          <w:rFonts w:ascii="Times New Roman" w:hAnsi="Times New Roman"/>
          <w:b w:val="false"/>
          <w:i w:val="false"/>
          <w:color w:val="000000"/>
          <w:sz w:val="28"/>
        </w:rPr>
        <w:t xml:space="preserve">объяснять причины достижения (недостижения) результатов деятельности, давать оценку приобретенному опыту, находить позитивное в произошедшей ситуации; </w:t>
      </w:r>
    </w:p>
    <w:p>
      <w:pPr>
        <w:spacing w:before="0" w:after="0" w:line="264"/>
        <w:ind w:firstLine="600"/>
        <w:jc w:val="both"/>
      </w:pPr>
      <w:r>
        <w:rPr>
          <w:rFonts w:ascii="Times New Roman" w:hAnsi="Times New Roman"/>
          <w:b w:val="false"/>
          <w:i w:val="false"/>
          <w:color w:val="000000"/>
          <w:sz w:val="28"/>
        </w:rPr>
        <w:t>вносить коррективы в деятельность на основе новых обстоятельств, изменившихся ситуаций, установленных ошибок, возникших трудностей, оценивать соответствие результата цели и условиям.</w:t>
      </w:r>
    </w:p>
    <w:p>
      <w:pPr>
        <w:spacing w:before="0" w:after="0" w:line="264"/>
        <w:ind w:left="120"/>
        <w:jc w:val="both"/>
      </w:pPr>
      <w:r>
        <w:rPr>
          <w:rFonts w:ascii="Times New Roman" w:hAnsi="Times New Roman"/>
          <w:b/>
          <w:i w:val="false"/>
          <w:color w:val="000000"/>
          <w:sz w:val="28"/>
        </w:rPr>
        <w:t xml:space="preserve">Эмоциональный интеллект: </w:t>
      </w:r>
    </w:p>
    <w:p>
      <w:pPr>
        <w:spacing w:before="0" w:after="0" w:line="264"/>
        <w:ind w:firstLine="600"/>
        <w:jc w:val="both"/>
      </w:pPr>
      <w:r>
        <w:rPr>
          <w:rFonts w:ascii="Times New Roman" w:hAnsi="Times New Roman"/>
          <w:b w:val="false"/>
          <w:i w:val="false"/>
          <w:color w:val="000000"/>
          <w:sz w:val="28"/>
        </w:rPr>
        <w:t>различать, называть и управлять собственными эмоциями и эмоциями других;</w:t>
      </w:r>
    </w:p>
    <w:p>
      <w:pPr>
        <w:spacing w:before="0" w:after="0" w:line="264"/>
        <w:ind w:firstLine="600"/>
        <w:jc w:val="both"/>
      </w:pPr>
      <w:r>
        <w:rPr>
          <w:rFonts w:ascii="Times New Roman" w:hAnsi="Times New Roman"/>
          <w:b w:val="false"/>
          <w:i w:val="false"/>
          <w:color w:val="000000"/>
          <w:sz w:val="28"/>
        </w:rPr>
        <w:t>выявлять и анализировать причины эмоций;</w:t>
      </w:r>
    </w:p>
    <w:p>
      <w:pPr>
        <w:spacing w:before="0" w:after="0" w:line="264"/>
        <w:ind w:firstLine="600"/>
        <w:jc w:val="both"/>
      </w:pPr>
      <w:r>
        <w:rPr>
          <w:rFonts w:ascii="Times New Roman" w:hAnsi="Times New Roman"/>
          <w:b w:val="false"/>
          <w:i w:val="false"/>
          <w:color w:val="000000"/>
          <w:sz w:val="28"/>
        </w:rPr>
        <w:t>ставить себя на место другого человека, понимать мотивы и намерения другого, регулировать способ выражения эмоций.</w:t>
      </w:r>
    </w:p>
    <w:p>
      <w:pPr>
        <w:spacing w:before="0" w:after="0" w:line="264"/>
        <w:ind w:left="120"/>
        <w:jc w:val="both"/>
      </w:pPr>
      <w:r>
        <w:rPr>
          <w:rFonts w:ascii="Times New Roman" w:hAnsi="Times New Roman"/>
          <w:b/>
          <w:i w:val="false"/>
          <w:color w:val="000000"/>
          <w:sz w:val="28"/>
        </w:rPr>
        <w:t>Принятие себя и других:</w:t>
      </w:r>
    </w:p>
    <w:p>
      <w:pPr>
        <w:spacing w:before="0" w:after="0" w:line="264"/>
        <w:ind w:firstLine="600"/>
        <w:jc w:val="both"/>
      </w:pPr>
      <w:r>
        <w:rPr>
          <w:rFonts w:ascii="Times New Roman" w:hAnsi="Times New Roman"/>
          <w:b w:val="false"/>
          <w:i w:val="false"/>
          <w:color w:val="000000"/>
          <w:sz w:val="28"/>
        </w:rPr>
        <w:t xml:space="preserve">осознанно относиться к другому человеку, его мнению; </w:t>
      </w:r>
    </w:p>
    <w:p>
      <w:pPr>
        <w:spacing w:before="0" w:after="0" w:line="264"/>
        <w:ind w:firstLine="600"/>
        <w:jc w:val="both"/>
      </w:pPr>
      <w:r>
        <w:rPr>
          <w:rFonts w:ascii="Times New Roman" w:hAnsi="Times New Roman"/>
          <w:b w:val="false"/>
          <w:i w:val="false"/>
          <w:color w:val="000000"/>
          <w:sz w:val="28"/>
        </w:rPr>
        <w:t xml:space="preserve">признавать свое право на ошибку и такое же право другого; </w:t>
      </w:r>
    </w:p>
    <w:p>
      <w:pPr>
        <w:spacing w:before="0" w:after="0" w:line="264"/>
        <w:ind w:firstLine="600"/>
        <w:jc w:val="both"/>
      </w:pPr>
      <w:r>
        <w:rPr>
          <w:rFonts w:ascii="Times New Roman" w:hAnsi="Times New Roman"/>
          <w:b w:val="false"/>
          <w:i w:val="false"/>
          <w:color w:val="000000"/>
          <w:sz w:val="28"/>
        </w:rPr>
        <w:t xml:space="preserve">принимать себя и других, не осуждая; </w:t>
      </w:r>
    </w:p>
    <w:p>
      <w:pPr>
        <w:spacing w:before="0" w:after="0" w:line="264"/>
        <w:ind w:firstLine="600"/>
        <w:jc w:val="both"/>
      </w:pPr>
      <w:r>
        <w:rPr>
          <w:rFonts w:ascii="Times New Roman" w:hAnsi="Times New Roman"/>
          <w:b w:val="false"/>
          <w:i w:val="false"/>
          <w:color w:val="000000"/>
          <w:sz w:val="28"/>
        </w:rPr>
        <w:t xml:space="preserve">открытость себе и другим; </w:t>
      </w:r>
    </w:p>
    <w:p>
      <w:pPr>
        <w:spacing w:before="0" w:after="0" w:line="264"/>
        <w:ind w:firstLine="600"/>
        <w:jc w:val="both"/>
      </w:pPr>
      <w:r>
        <w:rPr>
          <w:rFonts w:ascii="Times New Roman" w:hAnsi="Times New Roman"/>
          <w:b w:val="false"/>
          <w:i w:val="false"/>
          <w:color w:val="000000"/>
          <w:sz w:val="28"/>
        </w:rPr>
        <w:t>осознавать невозможность контролировать все вокруг.</w:t>
      </w:r>
    </w:p>
    <w:p>
      <w:pPr>
        <w:spacing w:before="0" w:after="0" w:line="264"/>
        <w:ind w:firstLine="600"/>
        <w:jc w:val="both"/>
      </w:pPr>
      <w:r>
        <w:rPr>
          <w:rFonts w:ascii="Times New Roman" w:hAnsi="Times New Roman"/>
          <w:b w:val="false"/>
          <w:i w:val="false"/>
          <w:color w:val="000000"/>
          <w:sz w:val="28"/>
        </w:rPr>
        <w:t>Овладение системой универсальных учебных регулятивных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pPr>
        <w:spacing w:before="0" w:after="0" w:line="264"/>
        <w:ind w:left="120"/>
        <w:jc w:val="both"/>
      </w:pPr>
    </w:p>
    <w:p>
      <w:pPr>
        <w:spacing w:before="0" w:after="0" w:line="264"/>
        <w:ind w:left="120"/>
        <w:jc w:val="both"/>
      </w:pPr>
      <w:r>
        <w:rPr>
          <w:rFonts w:ascii="Times New Roman" w:hAnsi="Times New Roman"/>
          <w:b/>
          <w:i w:val="false"/>
          <w:color w:val="000000"/>
          <w:sz w:val="28"/>
        </w:rPr>
        <w:t>ПРЕДМЕТНЫЕ РЕЗУЛЬТАТЫ</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 xml:space="preserve">Предметные результаты освоения программы по иностранному (немецкому) языку к концу обучения </w:t>
      </w:r>
      <w:r>
        <w:rPr>
          <w:rFonts w:ascii="Times New Roman" w:hAnsi="Times New Roman"/>
          <w:b/>
          <w:i/>
          <w:color w:val="000000"/>
          <w:sz w:val="28"/>
        </w:rPr>
        <w:t>в 5 классе</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1) Коммуникативные умения.</w:t>
      </w:r>
    </w:p>
    <w:p>
      <w:pPr>
        <w:spacing w:before="0" w:after="0" w:line="264"/>
        <w:ind w:firstLine="600"/>
        <w:jc w:val="both"/>
      </w:pPr>
      <w:r>
        <w:rPr>
          <w:rFonts w:ascii="Times New Roman" w:hAnsi="Times New Roman"/>
          <w:b w:val="false"/>
          <w:i/>
          <w:color w:val="000000"/>
          <w:sz w:val="28"/>
        </w:rPr>
        <w:t>Говорение</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вести разные виды диалогов (диалог этикетного характера, диалог-побуждение к действию, диалог-расспрос) в рамках тематического содержания речи для 5 класса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пяти реплик со стороны каждого собеседника);</w:t>
      </w:r>
    </w:p>
    <w:p>
      <w:pPr>
        <w:spacing w:before="0" w:after="0" w:line="264"/>
        <w:ind w:firstLine="600"/>
        <w:jc w:val="both"/>
      </w:pPr>
      <w:r>
        <w:rPr>
          <w:rFonts w:ascii="Times New Roman" w:hAnsi="Times New Roman"/>
          <w:b w:val="false"/>
          <w:i w:val="false"/>
          <w:color w:val="000000"/>
          <w:sz w:val="28"/>
        </w:rPr>
        <w:t>создавать разные виды монологических высказываний (описание, в том числе характеристика, повествование или сообщение) с вербальными и (или) зрительными опорами в рамках тематического содержания речи для 5 класса (объём монологического высказывания – 5–6 фраз), излагать основное содержание прочитанного текста с вербальными и (или) зрительными опорами (объём – 5–6 фраз), кратко излагать результаты выполненной проектной работы (объём – до 6 фраз).</w:t>
      </w:r>
    </w:p>
    <w:p>
      <w:pPr>
        <w:spacing w:before="0" w:after="0" w:line="264"/>
        <w:ind w:firstLine="600"/>
        <w:jc w:val="both"/>
      </w:pPr>
      <w:r>
        <w:rPr>
          <w:rFonts w:ascii="Times New Roman" w:hAnsi="Times New Roman"/>
          <w:b w:val="false"/>
          <w:i/>
          <w:color w:val="000000"/>
          <w:sz w:val="28"/>
        </w:rPr>
        <w:t>Аудирование</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воспринимать на слух и понимать несложные адаптированные аутентичные тексты, содержащие отдельные незнакомые слова, со зрительными опорами или без опоры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(время звучания текста (текстов) для аудирования – до 1 минуты).</w:t>
      </w:r>
    </w:p>
    <w:p>
      <w:pPr>
        <w:spacing w:before="0" w:after="0" w:line="264"/>
        <w:ind w:firstLine="600"/>
        <w:jc w:val="both"/>
      </w:pPr>
      <w:r>
        <w:rPr>
          <w:rFonts w:ascii="Times New Roman" w:hAnsi="Times New Roman"/>
          <w:b w:val="false"/>
          <w:i/>
          <w:color w:val="000000"/>
          <w:sz w:val="28"/>
        </w:rPr>
        <w:t>Смысловое чтение:</w:t>
      </w:r>
    </w:p>
    <w:p>
      <w:pPr>
        <w:spacing w:before="0" w:after="0" w:line="264"/>
        <w:ind w:firstLine="600"/>
        <w:jc w:val="both"/>
      </w:pPr>
      <w:r>
        <w:rPr>
          <w:rFonts w:ascii="Times New Roman" w:hAnsi="Times New Roman"/>
          <w:b w:val="false"/>
          <w:i w:val="false"/>
          <w:color w:val="000000"/>
          <w:sz w:val="28"/>
        </w:rPr>
        <w:t>читать про себя и понимать несложные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(объём текста (текстов) для чтения – 180–200 слов), читать про себя несплошные тексты (таблицы) и понимать представленную в них информацию.</w:t>
      </w:r>
    </w:p>
    <w:p>
      <w:pPr>
        <w:spacing w:before="0" w:after="0" w:line="264"/>
        <w:ind w:firstLine="600"/>
        <w:jc w:val="both"/>
      </w:pPr>
      <w:r>
        <w:rPr>
          <w:rFonts w:ascii="Times New Roman" w:hAnsi="Times New Roman"/>
          <w:b w:val="false"/>
          <w:i/>
          <w:color w:val="000000"/>
          <w:sz w:val="28"/>
        </w:rPr>
        <w:t>Письменная речь:</w:t>
      </w:r>
    </w:p>
    <w:p>
      <w:pPr>
        <w:spacing w:before="0" w:after="0" w:line="264"/>
        <w:ind w:firstLine="600"/>
        <w:jc w:val="both"/>
      </w:pPr>
      <w:r>
        <w:rPr>
          <w:rFonts w:ascii="Times New Roman" w:hAnsi="Times New Roman"/>
          <w:b w:val="false"/>
          <w:i w:val="false"/>
          <w:color w:val="000000"/>
          <w:sz w:val="28"/>
        </w:rPr>
        <w:t xml:space="preserve">писать короткие поздравления с праздниками; </w:t>
      </w:r>
    </w:p>
    <w:p>
      <w:pPr>
        <w:spacing w:before="0" w:after="0" w:line="264"/>
        <w:ind w:firstLine="600"/>
        <w:jc w:val="both"/>
      </w:pPr>
      <w:r>
        <w:rPr>
          <w:rFonts w:ascii="Times New Roman" w:hAnsi="Times New Roman"/>
          <w:b w:val="false"/>
          <w:i w:val="false"/>
          <w:color w:val="000000"/>
          <w:sz w:val="28"/>
        </w:rPr>
        <w:t xml:space="preserve">заполнять анкеты и формуляры, сообщая о себе основные сведения, в соответствии с нормами, принятыми в стране (странах) изучаемого языка; </w:t>
      </w:r>
    </w:p>
    <w:p>
      <w:pPr>
        <w:spacing w:before="0" w:after="0" w:line="264"/>
        <w:ind w:firstLine="600"/>
        <w:jc w:val="both"/>
      </w:pPr>
      <w:r>
        <w:rPr>
          <w:rFonts w:ascii="Times New Roman" w:hAnsi="Times New Roman"/>
          <w:b w:val="false"/>
          <w:i w:val="false"/>
          <w:color w:val="000000"/>
          <w:sz w:val="28"/>
        </w:rPr>
        <w:t>писать электронное сообщение личного характера, соблюдая речевой этикет, принятый в стране (странах) изучаемого языка (объём сообщения – до 60 слов).</w:t>
      </w:r>
    </w:p>
    <w:p>
      <w:pPr>
        <w:spacing w:before="0" w:after="0" w:line="264"/>
        <w:ind w:firstLine="600"/>
        <w:jc w:val="both"/>
      </w:pPr>
      <w:r>
        <w:rPr>
          <w:rFonts w:ascii="Times New Roman" w:hAnsi="Times New Roman"/>
          <w:b w:val="false"/>
          <w:i w:val="false"/>
          <w:color w:val="000000"/>
          <w:sz w:val="28"/>
        </w:rPr>
        <w:t>2) Языковые знания и умения.</w:t>
      </w:r>
    </w:p>
    <w:p>
      <w:pPr>
        <w:spacing w:before="0" w:after="0" w:line="264"/>
        <w:ind w:firstLine="600"/>
        <w:jc w:val="both"/>
      </w:pPr>
      <w:r>
        <w:rPr>
          <w:rFonts w:ascii="Times New Roman" w:hAnsi="Times New Roman"/>
          <w:b w:val="false"/>
          <w:i/>
          <w:color w:val="000000"/>
          <w:sz w:val="28"/>
        </w:rPr>
        <w:t>Фонетическая сторона речи:</w:t>
      </w:r>
    </w:p>
    <w:p>
      <w:pPr>
        <w:spacing w:before="0" w:after="0" w:line="264"/>
        <w:ind w:firstLine="600"/>
        <w:jc w:val="both"/>
      </w:pPr>
      <w:r>
        <w:rPr>
          <w:rFonts w:ascii="Times New Roman" w:hAnsi="Times New Roman"/>
          <w:b w:val="false"/>
          <w:i w:val="false"/>
          <w:color w:val="000000"/>
          <w:sz w:val="28"/>
        </w:rPr>
        <w:t xml:space="preserve">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w:t>
      </w:r>
    </w:p>
    <w:p>
      <w:pPr>
        <w:spacing w:before="0" w:after="0" w:line="264"/>
        <w:ind w:firstLine="600"/>
        <w:jc w:val="both"/>
      </w:pPr>
      <w:r>
        <w:rPr>
          <w:rFonts w:ascii="Times New Roman" w:hAnsi="Times New Roman"/>
          <w:b w:val="false"/>
          <w:i w:val="false"/>
          <w:color w:val="000000"/>
          <w:sz w:val="28"/>
        </w:rPr>
        <w:t>выразительно читать вслух небольшие адаптированные аутентичные тексты объёмом до 90 слов, построенные на изученном языковом материале, с соблюдением правил чтения и соответствующей интонацией, читать новые слова согласно основным правилам чтения.</w:t>
      </w:r>
    </w:p>
    <w:p>
      <w:pPr>
        <w:spacing w:before="0" w:after="0" w:line="264"/>
        <w:ind w:firstLine="600"/>
        <w:jc w:val="both"/>
      </w:pPr>
      <w:r>
        <w:rPr>
          <w:rFonts w:ascii="Times New Roman" w:hAnsi="Times New Roman"/>
          <w:b w:val="false"/>
          <w:i/>
          <w:color w:val="000000"/>
          <w:sz w:val="28"/>
        </w:rPr>
        <w:t>Графика, орфография и пунктуация:</w:t>
      </w:r>
    </w:p>
    <w:p>
      <w:pPr>
        <w:spacing w:before="0" w:after="0" w:line="264"/>
        <w:ind w:firstLine="600"/>
        <w:jc w:val="both"/>
      </w:pPr>
      <w:r>
        <w:rPr>
          <w:rFonts w:ascii="Times New Roman" w:hAnsi="Times New Roman"/>
          <w:b w:val="false"/>
          <w:i w:val="false"/>
          <w:color w:val="000000"/>
          <w:sz w:val="28"/>
        </w:rPr>
        <w:t xml:space="preserve">правильно писать изученные слова; </w:t>
      </w:r>
    </w:p>
    <w:p>
      <w:pPr>
        <w:spacing w:before="0" w:after="0" w:line="264"/>
        <w:ind w:firstLine="600"/>
        <w:jc w:val="both"/>
      </w:pPr>
      <w:r>
        <w:rPr>
          <w:rFonts w:ascii="Times New Roman" w:hAnsi="Times New Roman"/>
          <w:b w:val="false"/>
          <w:i w:val="false"/>
          <w:color w:val="000000"/>
          <w:sz w:val="28"/>
        </w:rPr>
        <w:t xml:space="preserve">использовать точку, вопросительный и восклицательный знаки в конце предложения, запятую при перечислении; </w:t>
      </w:r>
    </w:p>
    <w:p>
      <w:pPr>
        <w:spacing w:before="0" w:after="0" w:line="264"/>
        <w:ind w:firstLine="600"/>
        <w:jc w:val="both"/>
      </w:pPr>
      <w:r>
        <w:rPr>
          <w:rFonts w:ascii="Times New Roman" w:hAnsi="Times New Roman"/>
          <w:b w:val="false"/>
          <w:i w:val="false"/>
          <w:color w:val="000000"/>
          <w:sz w:val="28"/>
        </w:rPr>
        <w:t>пунктуационно правильно оформлять электронное сообщение личного характера.</w:t>
      </w:r>
    </w:p>
    <w:p>
      <w:pPr>
        <w:spacing w:before="0" w:after="0" w:line="264"/>
        <w:ind w:firstLine="600"/>
        <w:jc w:val="both"/>
      </w:pPr>
      <w:r>
        <w:rPr>
          <w:rFonts w:ascii="Times New Roman" w:hAnsi="Times New Roman"/>
          <w:b w:val="false"/>
          <w:i/>
          <w:color w:val="000000"/>
          <w:sz w:val="28"/>
        </w:rPr>
        <w:t>Лексическая сторона речи:</w:t>
      </w:r>
    </w:p>
    <w:p>
      <w:pPr>
        <w:spacing w:before="0" w:after="0" w:line="264"/>
        <w:ind w:firstLine="600"/>
        <w:jc w:val="both"/>
      </w:pPr>
      <w:r>
        <w:rPr>
          <w:rFonts w:ascii="Times New Roman" w:hAnsi="Times New Roman"/>
          <w:b w:val="false"/>
          <w:i w:val="false"/>
          <w:color w:val="000000"/>
          <w:sz w:val="28"/>
        </w:rPr>
        <w:t xml:space="preserve">распознавать в устной речи и письменном тексте 675 лексических единиц (слов, словосочетаний, речевых клише) и правильно употреблять в устной и письменной речи 625 лексических единиц (включая 500 лексических единиц, освоенных на уровне начального общего образования), обслуживающих ситуации общения в рамках отобранного тематического содержания, с соблюдением существующей нормы лексической сочетаемости; </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родственные слова, образованные с использованием аффиксации: имена существительные с суффиксами -er, -ler, -in, -chen, имена прилагательные с суффиксами -ig, -lich, числительные образованные при помощи суффиксов -zehn, -zig, -te, -ste, имена существительные, образованные путём соединения основ существительных (das Klassenzimmer), распознавать и употреблять в устной и письменной речи изученные синонимы и интернациональные слова.</w:t>
      </w:r>
    </w:p>
    <w:p>
      <w:pPr>
        <w:spacing w:before="0" w:after="0" w:line="264"/>
        <w:ind w:firstLine="600"/>
        <w:jc w:val="both"/>
      </w:pPr>
      <w:r>
        <w:rPr>
          <w:rFonts w:ascii="Times New Roman" w:hAnsi="Times New Roman"/>
          <w:b w:val="false"/>
          <w:i/>
          <w:color w:val="000000"/>
          <w:sz w:val="28"/>
        </w:rPr>
        <w:t>Грамматическая сторона речи:</w:t>
      </w:r>
    </w:p>
    <w:p>
      <w:pPr>
        <w:spacing w:before="0" w:after="0" w:line="264"/>
        <w:ind w:firstLine="600"/>
        <w:jc w:val="both"/>
      </w:pPr>
      <w:r>
        <w:rPr>
          <w:rFonts w:ascii="Times New Roman" w:hAnsi="Times New Roman"/>
          <w:b w:val="false"/>
          <w:i w:val="false"/>
          <w:color w:val="000000"/>
          <w:sz w:val="28"/>
        </w:rPr>
        <w:t>понимать особенности структуры простых и сложных предложений немецкого языка, различных коммуникативных типов предложений немецкого языка;</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w:t>
      </w:r>
    </w:p>
    <w:p>
      <w:pPr>
        <w:spacing w:before="0" w:after="0" w:line="264"/>
        <w:ind w:firstLine="600"/>
        <w:jc w:val="both"/>
      </w:pPr>
      <w:r>
        <w:rPr>
          <w:rFonts w:ascii="Times New Roman" w:hAnsi="Times New Roman"/>
          <w:b w:val="false"/>
          <w:i w:val="false"/>
          <w:color w:val="000000"/>
          <w:sz w:val="28"/>
        </w:rPr>
        <w:t>нераспространённые и распространённые простые предложения (с простым и составным глагольным сказуемым, с составным именным сказуемым), в том числе с дополнениями в дательном и винительном падежах;</w:t>
      </w:r>
    </w:p>
    <w:p>
      <w:pPr>
        <w:spacing w:before="0" w:after="0" w:line="264"/>
        <w:ind w:firstLine="600"/>
        <w:jc w:val="both"/>
      </w:pPr>
      <w:r>
        <w:rPr>
          <w:rFonts w:ascii="Times New Roman" w:hAnsi="Times New Roman"/>
          <w:b w:val="false"/>
          <w:i w:val="false"/>
          <w:color w:val="000000"/>
          <w:sz w:val="28"/>
        </w:rPr>
        <w:t>побудительные предложения (в том числе в отрицательной форме);</w:t>
      </w:r>
    </w:p>
    <w:p>
      <w:pPr>
        <w:spacing w:before="0" w:after="0" w:line="264"/>
        <w:ind w:firstLine="600"/>
        <w:jc w:val="both"/>
      </w:pPr>
      <w:r>
        <w:rPr>
          <w:rFonts w:ascii="Times New Roman" w:hAnsi="Times New Roman"/>
          <w:b w:val="false"/>
          <w:i w:val="false"/>
          <w:color w:val="000000"/>
          <w:sz w:val="28"/>
        </w:rPr>
        <w:t>глаголы в видовременных формах действительного залога в изъявительном наклонении в Futur I;</w:t>
      </w:r>
    </w:p>
    <w:p>
      <w:pPr>
        <w:spacing w:before="0" w:after="0" w:line="264"/>
        <w:ind w:firstLine="600"/>
        <w:jc w:val="both"/>
      </w:pPr>
      <w:r>
        <w:rPr>
          <w:rFonts w:ascii="Times New Roman" w:hAnsi="Times New Roman"/>
          <w:b w:val="false"/>
          <w:i w:val="false"/>
          <w:color w:val="000000"/>
          <w:sz w:val="28"/>
        </w:rPr>
        <w:t>модальный глагол dürfen (в Präsens);</w:t>
      </w:r>
    </w:p>
    <w:p>
      <w:pPr>
        <w:spacing w:before="0" w:after="0" w:line="264"/>
        <w:ind w:firstLine="600"/>
        <w:jc w:val="both"/>
      </w:pPr>
      <w:r>
        <w:rPr>
          <w:rFonts w:ascii="Times New Roman" w:hAnsi="Times New Roman"/>
          <w:b w:val="false"/>
          <w:i w:val="false"/>
          <w:color w:val="000000"/>
          <w:sz w:val="28"/>
        </w:rPr>
        <w:t>наречия в положительной, сравнительной и превосходной степенях сравнения, образованные по правилу и исключения;</w:t>
      </w:r>
    </w:p>
    <w:p>
      <w:pPr>
        <w:spacing w:before="0" w:after="0" w:line="264"/>
        <w:ind w:firstLine="600"/>
        <w:jc w:val="both"/>
      </w:pPr>
      <w:r>
        <w:rPr>
          <w:rFonts w:ascii="Times New Roman" w:hAnsi="Times New Roman"/>
          <w:b w:val="false"/>
          <w:i w:val="false"/>
          <w:color w:val="000000"/>
          <w:sz w:val="28"/>
        </w:rPr>
        <w:t>указательное местоимение jener;</w:t>
      </w:r>
    </w:p>
    <w:p>
      <w:pPr>
        <w:spacing w:before="0" w:after="0" w:line="264"/>
        <w:ind w:firstLine="600"/>
        <w:jc w:val="both"/>
      </w:pPr>
      <w:r>
        <w:rPr>
          <w:rFonts w:ascii="Times New Roman" w:hAnsi="Times New Roman"/>
          <w:b w:val="false"/>
          <w:i w:val="false"/>
          <w:color w:val="000000"/>
          <w:sz w:val="28"/>
        </w:rPr>
        <w:t>вопросительные местоимения (wer, was, wohin, wo, warum);</w:t>
      </w:r>
    </w:p>
    <w:p>
      <w:pPr>
        <w:spacing w:before="0" w:after="0" w:line="264"/>
        <w:ind w:firstLine="600"/>
        <w:jc w:val="both"/>
      </w:pPr>
      <w:r>
        <w:rPr>
          <w:rFonts w:ascii="Times New Roman" w:hAnsi="Times New Roman"/>
          <w:b w:val="false"/>
          <w:i w:val="false"/>
          <w:color w:val="000000"/>
          <w:sz w:val="28"/>
        </w:rPr>
        <w:t>количественные и порядковые числительные (до 100).</w:t>
      </w:r>
    </w:p>
    <w:p>
      <w:pPr>
        <w:spacing w:before="0" w:after="0" w:line="264"/>
        <w:ind w:firstLine="600"/>
        <w:jc w:val="both"/>
      </w:pPr>
      <w:r>
        <w:rPr>
          <w:rFonts w:ascii="Times New Roman" w:hAnsi="Times New Roman"/>
          <w:b w:val="false"/>
          <w:i w:val="false"/>
          <w:color w:val="000000"/>
          <w:sz w:val="28"/>
        </w:rPr>
        <w:t>3) Социокультурные знания и умения:</w:t>
      </w:r>
    </w:p>
    <w:p>
      <w:pPr>
        <w:spacing w:before="0" w:after="0" w:line="264"/>
        <w:ind w:firstLine="600"/>
        <w:jc w:val="both"/>
      </w:pPr>
      <w:r>
        <w:rPr>
          <w:rFonts w:ascii="Times New Roman" w:hAnsi="Times New Roman"/>
          <w:b w:val="false"/>
          <w:i w:val="false"/>
          <w:color w:val="000000"/>
          <w:sz w:val="28"/>
        </w:rPr>
        <w:t>использовать отдельные социокультурные элементы речевого поведенческого этикета в стране (странах) изучаемого языка в рамках тематического содержания;</w:t>
      </w:r>
    </w:p>
    <w:p>
      <w:pPr>
        <w:spacing w:before="0" w:after="0" w:line="264"/>
        <w:ind w:firstLine="600"/>
        <w:jc w:val="both"/>
      </w:pPr>
      <w:r>
        <w:rPr>
          <w:rFonts w:ascii="Times New Roman" w:hAnsi="Times New Roman"/>
          <w:b w:val="false"/>
          <w:i w:val="false"/>
          <w:color w:val="000000"/>
          <w:sz w:val="28"/>
        </w:rPr>
        <w:t>понимать и использовать в устной и письменной речи наиболее употребительную лексику, обозначающую фоновую лексику страны (стран) изучаемого языка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правильно оформлять адрес, писать фамилии и имена (свои, родственников и друзей) на немецком языке (в анкете, формуляре);</w:t>
      </w:r>
    </w:p>
    <w:p>
      <w:pPr>
        <w:spacing w:before="0" w:after="0" w:line="264"/>
        <w:ind w:firstLine="600"/>
        <w:jc w:val="both"/>
      </w:pPr>
      <w:r>
        <w:rPr>
          <w:rFonts w:ascii="Times New Roman" w:hAnsi="Times New Roman"/>
          <w:b w:val="false"/>
          <w:i w:val="false"/>
          <w:color w:val="000000"/>
          <w:sz w:val="28"/>
        </w:rPr>
        <w:t>обладать базовыми знаниями о социокультурном портрете родной страны и страны (стран) изучаемого языка;</w:t>
      </w:r>
    </w:p>
    <w:p>
      <w:pPr>
        <w:spacing w:before="0" w:after="0" w:line="264"/>
        <w:ind w:firstLine="600"/>
        <w:jc w:val="both"/>
      </w:pPr>
      <w:r>
        <w:rPr>
          <w:rFonts w:ascii="Times New Roman" w:hAnsi="Times New Roman"/>
          <w:b w:val="false"/>
          <w:i w:val="false"/>
          <w:color w:val="000000"/>
          <w:sz w:val="28"/>
        </w:rPr>
        <w:t>кратко представлять Россию и страны (стран)у изучаемого языка.</w:t>
      </w:r>
    </w:p>
    <w:p>
      <w:pPr>
        <w:spacing w:before="0" w:after="0" w:line="264"/>
        <w:ind w:firstLine="600"/>
        <w:jc w:val="both"/>
      </w:pPr>
      <w:r>
        <w:rPr>
          <w:rFonts w:ascii="Times New Roman" w:hAnsi="Times New Roman"/>
          <w:b w:val="false"/>
          <w:i w:val="false"/>
          <w:color w:val="000000"/>
          <w:sz w:val="28"/>
        </w:rPr>
        <w:t>4) Компенсаторные умения:</w:t>
      </w:r>
    </w:p>
    <w:p>
      <w:pPr>
        <w:spacing w:before="0" w:after="0" w:line="264"/>
        <w:ind w:firstLine="600"/>
        <w:jc w:val="both"/>
      </w:pPr>
      <w:r>
        <w:rPr>
          <w:rFonts w:ascii="Times New Roman" w:hAnsi="Times New Roman"/>
          <w:b w:val="false"/>
          <w:i w:val="false"/>
          <w:color w:val="000000"/>
          <w:sz w:val="28"/>
        </w:rPr>
        <w:t>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pPr>
        <w:spacing w:before="0" w:after="0" w:line="264"/>
        <w:ind w:firstLine="600"/>
        <w:jc w:val="both"/>
      </w:pPr>
      <w:r>
        <w:rPr>
          <w:rFonts w:ascii="Times New Roman" w:hAnsi="Times New Roman"/>
          <w:b w:val="false"/>
          <w:i w:val="false"/>
          <w:color w:val="000000"/>
          <w:sz w:val="28"/>
        </w:rPr>
        <w:t>владеть начальными умениями классифицировать лексические единицы по темам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участвовать в несложных учебных проектах с использованием материалов на немецком языке с применением информационно-коммуникативных технологий, соблюдая правила информационной безопасности при работе в сети Интернет;</w:t>
      </w:r>
    </w:p>
    <w:p>
      <w:pPr>
        <w:spacing w:before="0" w:after="0" w:line="264"/>
        <w:ind w:firstLine="600"/>
        <w:jc w:val="both"/>
      </w:pPr>
      <w:r>
        <w:rPr>
          <w:rFonts w:ascii="Times New Roman" w:hAnsi="Times New Roman"/>
          <w:b w:val="false"/>
          <w:i w:val="false"/>
          <w:color w:val="000000"/>
          <w:sz w:val="28"/>
        </w:rPr>
        <w:t>использовать иноязычные словари и справочники, в том числе информационно-справочные системы в электронной форме;</w:t>
      </w:r>
    </w:p>
    <w:p>
      <w:pPr>
        <w:spacing w:before="0" w:after="0" w:line="264"/>
        <w:ind w:firstLine="600"/>
        <w:jc w:val="both"/>
      </w:pPr>
      <w:r>
        <w:rPr>
          <w:rFonts w:ascii="Times New Roman" w:hAnsi="Times New Roman"/>
          <w:b w:val="false"/>
          <w:i w:val="false"/>
          <w:color w:val="000000"/>
          <w:sz w:val="28"/>
        </w:rPr>
        <w:t>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pPr>
        <w:spacing w:before="0" w:after="0" w:line="264"/>
        <w:ind w:firstLine="600"/>
        <w:jc w:val="both"/>
      </w:pPr>
      <w:r>
        <w:rPr>
          <w:rFonts w:ascii="Times New Roman" w:hAnsi="Times New Roman"/>
          <w:b w:val="false"/>
          <w:i w:val="false"/>
          <w:color w:val="000000"/>
          <w:sz w:val="28"/>
        </w:rPr>
        <w:t xml:space="preserve">Предметные результаты освоения программы по иностранному (немецкому) языку к концу обучения </w:t>
      </w:r>
      <w:r>
        <w:rPr>
          <w:rFonts w:ascii="Times New Roman" w:hAnsi="Times New Roman"/>
          <w:b/>
          <w:i/>
          <w:color w:val="000000"/>
          <w:sz w:val="28"/>
        </w:rPr>
        <w:t>в 6 классе</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1) Коммуникативные умения.</w:t>
      </w:r>
    </w:p>
    <w:p>
      <w:pPr>
        <w:spacing w:before="0" w:after="0" w:line="264"/>
        <w:ind w:firstLine="600"/>
        <w:jc w:val="both"/>
      </w:pPr>
      <w:r>
        <w:rPr>
          <w:rFonts w:ascii="Times New Roman" w:hAnsi="Times New Roman"/>
          <w:b w:val="false"/>
          <w:i/>
          <w:color w:val="000000"/>
          <w:sz w:val="28"/>
        </w:rPr>
        <w:t>Говорение:</w:t>
      </w:r>
    </w:p>
    <w:p>
      <w:pPr>
        <w:spacing w:before="0" w:after="0" w:line="264"/>
        <w:ind w:firstLine="600"/>
        <w:jc w:val="both"/>
      </w:pPr>
      <w:r>
        <w:rPr>
          <w:rFonts w:ascii="Times New Roman" w:hAnsi="Times New Roman"/>
          <w:b w:val="false"/>
          <w:i w:val="false"/>
          <w:color w:val="000000"/>
          <w:sz w:val="28"/>
        </w:rPr>
        <w:t>вести разные виды диалогов (диалог этикетного характера, диалог-побуждение к действию, диалог-расспрос) в рамках отобранного тематического содержания речи в стандартных ситуациях неофициального общения, с вербальными и (или) со зрительными опорами, с соблюдением норм речевого этикета, принятого в стране (странах) изучаемого языка (до пяти реплик со стороны каждого собеседника);</w:t>
      </w:r>
    </w:p>
    <w:p>
      <w:pPr>
        <w:spacing w:before="0" w:after="0" w:line="264"/>
        <w:ind w:firstLine="600"/>
        <w:jc w:val="both"/>
      </w:pPr>
      <w:r>
        <w:rPr>
          <w:rFonts w:ascii="Times New Roman" w:hAnsi="Times New Roman"/>
          <w:b w:val="false"/>
          <w:i w:val="false"/>
          <w:color w:val="000000"/>
          <w:sz w:val="28"/>
        </w:rPr>
        <w:t>создавать разные виды монологических высказываний (описание, в том числе характеристика, повествование или сообщение) с вербальными и (или) зрительными опорами в рамках тематического содержания речи (объём монологического высказывания – 7–8 фраз), излагать основное содержание прочитанного текста с вербальными и (или) зрительными опорами (объём – 7–8 фраз), кратко излагать результаты выполненной проектной работы (объём – 7–8 фраз).</w:t>
      </w:r>
    </w:p>
    <w:p>
      <w:pPr>
        <w:spacing w:before="0" w:after="0" w:line="264"/>
        <w:ind w:firstLine="600"/>
        <w:jc w:val="both"/>
      </w:pPr>
      <w:r>
        <w:rPr>
          <w:rFonts w:ascii="Times New Roman" w:hAnsi="Times New Roman"/>
          <w:b w:val="false"/>
          <w:i/>
          <w:color w:val="000000"/>
          <w:sz w:val="28"/>
        </w:rPr>
        <w:t>Аудирование:</w:t>
      </w:r>
    </w:p>
    <w:p>
      <w:pPr>
        <w:spacing w:before="0" w:after="0" w:line="264"/>
        <w:ind w:firstLine="600"/>
        <w:jc w:val="both"/>
      </w:pPr>
      <w:r>
        <w:rPr>
          <w:rFonts w:ascii="Times New Roman" w:hAnsi="Times New Roman"/>
          <w:b w:val="false"/>
          <w:i w:val="false"/>
          <w:color w:val="000000"/>
          <w:sz w:val="28"/>
        </w:rPr>
        <w:t>воспринимать на слух и понимать несложные адаптированные аутентичные тексты, содержащие отдельные незнакомые слова, со зрительными опорами или без опоры в зависимости от поставленной коммуникативной задачи: с пониманием основного содержания, с пониманием запрашиваемой информации (время звучания текста (текстов) для аудирования – до 1 минуты).</w:t>
      </w:r>
    </w:p>
    <w:p>
      <w:pPr>
        <w:spacing w:before="0" w:after="0" w:line="264"/>
        <w:ind w:firstLine="600"/>
        <w:jc w:val="both"/>
      </w:pPr>
      <w:r>
        <w:rPr>
          <w:rFonts w:ascii="Times New Roman" w:hAnsi="Times New Roman"/>
          <w:b w:val="false"/>
          <w:i/>
          <w:color w:val="000000"/>
          <w:sz w:val="28"/>
        </w:rPr>
        <w:t>Смысловое чтение:</w:t>
      </w:r>
    </w:p>
    <w:p>
      <w:pPr>
        <w:spacing w:before="0" w:after="0" w:line="264"/>
        <w:ind w:firstLine="600"/>
        <w:jc w:val="both"/>
      </w:pPr>
      <w:r>
        <w:rPr>
          <w:rFonts w:ascii="Times New Roman" w:hAnsi="Times New Roman"/>
          <w:b w:val="false"/>
          <w:i w:val="false"/>
          <w:color w:val="000000"/>
          <w:sz w:val="28"/>
        </w:rPr>
        <w:t>читать про себя и понимать несложные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(объём текста (текстов) для чтения – 250–300 слов), читать про себя несплошные тексты (таблицы) и понимать представленную в них информацию.</w:t>
      </w:r>
    </w:p>
    <w:p>
      <w:pPr>
        <w:spacing w:before="0" w:after="0" w:line="264"/>
        <w:ind w:firstLine="600"/>
        <w:jc w:val="both"/>
      </w:pPr>
      <w:r>
        <w:rPr>
          <w:rFonts w:ascii="Times New Roman" w:hAnsi="Times New Roman"/>
          <w:b w:val="false"/>
          <w:i/>
          <w:color w:val="000000"/>
          <w:sz w:val="28"/>
        </w:rPr>
        <w:t>Письменная речь:</w:t>
      </w:r>
    </w:p>
    <w:p>
      <w:pPr>
        <w:spacing w:before="0" w:after="0" w:line="264"/>
        <w:ind w:firstLine="600"/>
        <w:jc w:val="both"/>
      </w:pPr>
      <w:r>
        <w:rPr>
          <w:rFonts w:ascii="Times New Roman" w:hAnsi="Times New Roman"/>
          <w:b w:val="false"/>
          <w:i w:val="false"/>
          <w:color w:val="000000"/>
          <w:sz w:val="28"/>
        </w:rPr>
        <w:t>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70 слов), создавать небольшое письменное высказывание с использованием образца, плана, ключевых слов, картинок (объём высказывания – до 70 слов).</w:t>
      </w:r>
    </w:p>
    <w:p>
      <w:pPr>
        <w:spacing w:before="0" w:after="0" w:line="264"/>
        <w:ind w:firstLine="600"/>
        <w:jc w:val="both"/>
      </w:pPr>
      <w:r>
        <w:rPr>
          <w:rFonts w:ascii="Times New Roman" w:hAnsi="Times New Roman"/>
          <w:b w:val="false"/>
          <w:i w:val="false"/>
          <w:color w:val="000000"/>
          <w:sz w:val="28"/>
        </w:rPr>
        <w:t>2) Языковые знания и умения.</w:t>
      </w:r>
    </w:p>
    <w:p>
      <w:pPr>
        <w:spacing w:before="0" w:after="0" w:line="264"/>
        <w:ind w:firstLine="600"/>
        <w:jc w:val="both"/>
      </w:pPr>
      <w:r>
        <w:rPr>
          <w:rFonts w:ascii="Times New Roman" w:hAnsi="Times New Roman"/>
          <w:b w:val="false"/>
          <w:i/>
          <w:color w:val="000000"/>
          <w:sz w:val="28"/>
        </w:rPr>
        <w:t>Фонетическая сторона речи:</w:t>
      </w:r>
    </w:p>
    <w:p>
      <w:pPr>
        <w:spacing w:before="0" w:after="0" w:line="264"/>
        <w:ind w:firstLine="600"/>
        <w:jc w:val="both"/>
      </w:pPr>
      <w:r>
        <w:rPr>
          <w:rFonts w:ascii="Times New Roman" w:hAnsi="Times New Roman"/>
          <w:b w:val="false"/>
          <w:i w:val="false"/>
          <w:color w:val="000000"/>
          <w:sz w:val="28"/>
        </w:rPr>
        <w:t>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адаптированные аутентичные тексты объёмом до 95 слов, построенные на изученном языковом материале, с соблюдением правил чтения и соответствующей интонации, читать новые слова согласно основным правилам чтения.</w:t>
      </w:r>
    </w:p>
    <w:p>
      <w:pPr>
        <w:spacing w:before="0" w:after="0" w:line="264"/>
        <w:ind w:firstLine="600"/>
        <w:jc w:val="both"/>
      </w:pPr>
      <w:r>
        <w:rPr>
          <w:rFonts w:ascii="Times New Roman" w:hAnsi="Times New Roman"/>
          <w:b w:val="false"/>
          <w:i/>
          <w:color w:val="000000"/>
          <w:sz w:val="28"/>
        </w:rPr>
        <w:t>Графика, орфография и пунктуация:</w:t>
      </w:r>
    </w:p>
    <w:p>
      <w:pPr>
        <w:spacing w:before="0" w:after="0" w:line="264"/>
        <w:ind w:firstLine="600"/>
        <w:jc w:val="both"/>
      </w:pPr>
      <w:r>
        <w:rPr>
          <w:rFonts w:ascii="Times New Roman" w:hAnsi="Times New Roman"/>
          <w:b w:val="false"/>
          <w:i w:val="false"/>
          <w:color w:val="000000"/>
          <w:sz w:val="28"/>
        </w:rPr>
        <w:t>правильно писать изученные слова;</w:t>
      </w:r>
    </w:p>
    <w:p>
      <w:pPr>
        <w:spacing w:before="0" w:after="0" w:line="264"/>
        <w:ind w:firstLine="600"/>
        <w:jc w:val="both"/>
      </w:pPr>
      <w:r>
        <w:rPr>
          <w:rFonts w:ascii="Times New Roman" w:hAnsi="Times New Roman"/>
          <w:b w:val="false"/>
          <w:i w:val="false"/>
          <w:color w:val="000000"/>
          <w:sz w:val="28"/>
        </w:rPr>
        <w:t xml:space="preserve">использовать точку, вопросительный и восклицательный знаки в конце предложения, запятую при перечислении; </w:t>
      </w:r>
    </w:p>
    <w:p>
      <w:pPr>
        <w:spacing w:before="0" w:after="0" w:line="264"/>
        <w:ind w:firstLine="600"/>
        <w:jc w:val="both"/>
      </w:pPr>
      <w:r>
        <w:rPr>
          <w:rFonts w:ascii="Times New Roman" w:hAnsi="Times New Roman"/>
          <w:b w:val="false"/>
          <w:i w:val="false"/>
          <w:color w:val="000000"/>
          <w:sz w:val="28"/>
        </w:rPr>
        <w:t>пунктуационно правильно оформлять электронное сообщение личного характера.</w:t>
      </w:r>
    </w:p>
    <w:p>
      <w:pPr>
        <w:spacing w:before="0" w:after="0" w:line="264"/>
        <w:ind w:firstLine="600"/>
        <w:jc w:val="both"/>
      </w:pPr>
      <w:r>
        <w:rPr>
          <w:rFonts w:ascii="Times New Roman" w:hAnsi="Times New Roman"/>
          <w:b w:val="false"/>
          <w:i/>
          <w:color w:val="000000"/>
          <w:sz w:val="28"/>
        </w:rPr>
        <w:t>Лексическая сторона речи:</w:t>
      </w:r>
    </w:p>
    <w:p>
      <w:pPr>
        <w:spacing w:before="0" w:after="0" w:line="264"/>
        <w:ind w:firstLine="600"/>
        <w:jc w:val="both"/>
      </w:pPr>
      <w:r>
        <w:rPr>
          <w:rFonts w:ascii="Times New Roman" w:hAnsi="Times New Roman"/>
          <w:b w:val="false"/>
          <w:i w:val="false"/>
          <w:color w:val="000000"/>
          <w:sz w:val="28"/>
        </w:rPr>
        <w:t>распознавать в устной речи и письменном тексте 800 лексических единиц (слов, словосочетаний, речевых клише) и правильно употреблять в устной и письменной речи 750 лексических единиц (включая 650 лексических единиц, освоенных ранее), обслуживающих ситуации общения в рамках тематического содержания, с соблюдением существующей нормы лексической сочетаемости;</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родственные слова, образованные с использованием аффиксации: имена существительные при помощи суффиксов -keit, -heit, -ung, имена прилагательные при помощи суффикса -isch, имена прилагательные и наречия при помощи отрицательного префикса un-, при помощи конверсии: имена существительные от глагола (das Lesen), при помощи словосложения: соединения глагола и существительного (der Schreibtisch);</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изученные синонимы, антонимы и интернациональные слова;</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различные средства связи для обеспечения целостности высказывания.</w:t>
      </w:r>
    </w:p>
    <w:p>
      <w:pPr>
        <w:spacing w:before="0" w:after="0" w:line="264"/>
        <w:ind w:firstLine="600"/>
        <w:jc w:val="both"/>
      </w:pPr>
      <w:r>
        <w:rPr>
          <w:rFonts w:ascii="Times New Roman" w:hAnsi="Times New Roman"/>
          <w:b w:val="false"/>
          <w:i w:val="false"/>
          <w:color w:val="000000"/>
          <w:sz w:val="28"/>
        </w:rPr>
        <w:t>Грамматическая сторона речи:</w:t>
      </w:r>
    </w:p>
    <w:p>
      <w:pPr>
        <w:spacing w:before="0" w:after="0" w:line="264"/>
        <w:ind w:firstLine="600"/>
        <w:jc w:val="both"/>
      </w:pPr>
      <w:r>
        <w:rPr>
          <w:rFonts w:ascii="Times New Roman" w:hAnsi="Times New Roman"/>
          <w:b w:val="false"/>
          <w:i w:val="false"/>
          <w:color w:val="000000"/>
          <w:sz w:val="28"/>
        </w:rPr>
        <w:t>понимать особенности структуры простых и сложных предложений немецкого языка, различных коммуникативных типов предложений немецкого языка;</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w:t>
      </w:r>
    </w:p>
    <w:p>
      <w:pPr>
        <w:spacing w:before="0" w:after="0" w:line="264"/>
        <w:ind w:firstLine="600"/>
        <w:jc w:val="both"/>
      </w:pPr>
      <w:r>
        <w:rPr>
          <w:rFonts w:ascii="Times New Roman" w:hAnsi="Times New Roman"/>
          <w:b w:val="false"/>
          <w:i w:val="false"/>
          <w:color w:val="000000"/>
          <w:sz w:val="28"/>
        </w:rPr>
        <w:t>сложносочинённые предложения с союзом denn;</w:t>
      </w:r>
    </w:p>
    <w:p>
      <w:pPr>
        <w:spacing w:before="0" w:after="0" w:line="264"/>
        <w:ind w:firstLine="600"/>
        <w:jc w:val="both"/>
      </w:pPr>
      <w:r>
        <w:rPr>
          <w:rFonts w:ascii="Times New Roman" w:hAnsi="Times New Roman"/>
          <w:b w:val="false"/>
          <w:i w:val="false"/>
          <w:color w:val="000000"/>
          <w:sz w:val="28"/>
        </w:rPr>
        <w:t>глаголы в видовременных формах действительного залога в изъявительном наклонении в Präteritum;</w:t>
      </w:r>
    </w:p>
    <w:p>
      <w:pPr>
        <w:spacing w:before="0" w:after="0" w:line="264"/>
        <w:ind w:firstLine="600"/>
        <w:jc w:val="both"/>
      </w:pPr>
      <w:r>
        <w:rPr>
          <w:rFonts w:ascii="Times New Roman" w:hAnsi="Times New Roman"/>
          <w:b w:val="false"/>
          <w:i w:val="false"/>
          <w:color w:val="000000"/>
          <w:sz w:val="28"/>
        </w:rPr>
        <w:t>глаголы с отделяемыми и неотделяемыми приставками;</w:t>
      </w:r>
    </w:p>
    <w:p>
      <w:pPr>
        <w:spacing w:before="0" w:after="0" w:line="264"/>
        <w:ind w:firstLine="600"/>
        <w:jc w:val="both"/>
      </w:pPr>
      <w:r>
        <w:rPr>
          <w:rFonts w:ascii="Times New Roman" w:hAnsi="Times New Roman"/>
          <w:b w:val="false"/>
          <w:i w:val="false"/>
          <w:color w:val="000000"/>
          <w:sz w:val="28"/>
        </w:rPr>
        <w:t>глаголы с возвратным местоимением sich;</w:t>
      </w:r>
    </w:p>
    <w:p>
      <w:pPr>
        <w:spacing w:before="0" w:after="0" w:line="264"/>
        <w:ind w:firstLine="600"/>
        <w:jc w:val="both"/>
      </w:pPr>
      <w:r>
        <w:rPr>
          <w:rFonts w:ascii="Times New Roman" w:hAnsi="Times New Roman"/>
          <w:b w:val="false"/>
          <w:i w:val="false"/>
          <w:color w:val="000000"/>
          <w:sz w:val="28"/>
        </w:rPr>
        <w:t>глаголы</w:t>
      </w:r>
      <w:r>
        <w:rPr>
          <w:rFonts w:ascii="Times New Roman" w:hAnsi="Times New Roman"/>
          <w:b w:val="false"/>
          <w:i w:val="false"/>
          <w:color w:val="000000"/>
          <w:sz w:val="28"/>
        </w:rPr>
        <w:t xml:space="preserve"> sitzen – setzen, liegen – legen, stehen – stellen, hängen;</w:t>
      </w:r>
    </w:p>
    <w:p>
      <w:pPr>
        <w:spacing w:before="0" w:after="0" w:line="264"/>
        <w:ind w:firstLine="600"/>
        <w:jc w:val="both"/>
      </w:pPr>
      <w:r>
        <w:rPr>
          <w:rFonts w:ascii="Times New Roman" w:hAnsi="Times New Roman"/>
          <w:b w:val="false"/>
          <w:i w:val="false"/>
          <w:color w:val="000000"/>
          <w:sz w:val="28"/>
        </w:rPr>
        <w:t>модальный глагол sollen (в Präsens);</w:t>
      </w:r>
    </w:p>
    <w:p>
      <w:pPr>
        <w:spacing w:before="0" w:after="0" w:line="264"/>
        <w:ind w:firstLine="600"/>
        <w:jc w:val="both"/>
      </w:pPr>
      <w:r>
        <w:rPr>
          <w:rFonts w:ascii="Times New Roman" w:hAnsi="Times New Roman"/>
          <w:b w:val="false"/>
          <w:i w:val="false"/>
          <w:color w:val="000000"/>
          <w:sz w:val="28"/>
        </w:rPr>
        <w:t>склонение имён существительных в единственном и множественном числе в родительном падеже;</w:t>
      </w:r>
    </w:p>
    <w:p>
      <w:pPr>
        <w:spacing w:before="0" w:after="0" w:line="264"/>
        <w:ind w:firstLine="600"/>
        <w:jc w:val="both"/>
      </w:pPr>
      <w:r>
        <w:rPr>
          <w:rFonts w:ascii="Times New Roman" w:hAnsi="Times New Roman"/>
          <w:b w:val="false"/>
          <w:i w:val="false"/>
          <w:color w:val="000000"/>
          <w:sz w:val="28"/>
        </w:rPr>
        <w:t>личные местоимения в винительном и дательном падежах;</w:t>
      </w:r>
    </w:p>
    <w:p>
      <w:pPr>
        <w:spacing w:before="0" w:after="0" w:line="264"/>
        <w:ind w:firstLine="600"/>
        <w:jc w:val="both"/>
      </w:pPr>
      <w:r>
        <w:rPr>
          <w:rFonts w:ascii="Times New Roman" w:hAnsi="Times New Roman"/>
          <w:b w:val="false"/>
          <w:i w:val="false"/>
          <w:color w:val="000000"/>
          <w:sz w:val="28"/>
        </w:rPr>
        <w:t>вопросительное местоимение welch-;</w:t>
      </w:r>
    </w:p>
    <w:p>
      <w:pPr>
        <w:spacing w:before="0" w:after="0" w:line="264"/>
        <w:ind w:firstLine="600"/>
        <w:jc w:val="both"/>
      </w:pPr>
      <w:r>
        <w:rPr>
          <w:rFonts w:ascii="Times New Roman" w:hAnsi="Times New Roman"/>
          <w:b w:val="false"/>
          <w:i w:val="false"/>
          <w:color w:val="000000"/>
          <w:sz w:val="28"/>
        </w:rPr>
        <w:t>числительные для обозначения дат и больших чисел (100–1000);</w:t>
      </w:r>
    </w:p>
    <w:p>
      <w:pPr>
        <w:spacing w:before="0" w:after="0" w:line="264"/>
        <w:ind w:firstLine="600"/>
        <w:jc w:val="both"/>
      </w:pPr>
      <w:r>
        <w:rPr>
          <w:rFonts w:ascii="Times New Roman" w:hAnsi="Times New Roman"/>
          <w:b w:val="false"/>
          <w:i w:val="false"/>
          <w:color w:val="000000"/>
          <w:sz w:val="28"/>
        </w:rPr>
        <w:t>предлоги, требующие дательного падежа при ответе на вопрос Wo? и винительного при ответе на вопрос Wohin?.</w:t>
      </w:r>
    </w:p>
    <w:p>
      <w:pPr>
        <w:spacing w:before="0" w:after="0" w:line="264"/>
        <w:ind w:firstLine="600"/>
        <w:jc w:val="both"/>
      </w:pPr>
      <w:r>
        <w:rPr>
          <w:rFonts w:ascii="Times New Roman" w:hAnsi="Times New Roman"/>
          <w:b w:val="false"/>
          <w:i w:val="false"/>
          <w:color w:val="000000"/>
          <w:sz w:val="28"/>
        </w:rPr>
        <w:t>3) Социокультурные знания и умения:</w:t>
      </w:r>
    </w:p>
    <w:p>
      <w:pPr>
        <w:spacing w:before="0" w:after="0" w:line="264"/>
        <w:ind w:firstLine="600"/>
        <w:jc w:val="both"/>
      </w:pPr>
      <w:r>
        <w:rPr>
          <w:rFonts w:ascii="Times New Roman" w:hAnsi="Times New Roman"/>
          <w:b w:val="false"/>
          <w:i w:val="false"/>
          <w:color w:val="000000"/>
          <w:sz w:val="28"/>
        </w:rPr>
        <w:t>использовать отдельные социокультурные элементы речевого поведенческого этикета в стране (странах) изучаемого языка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понимать и использовать в устной и письменной речи наиболее употребительную лексику страны (стран) изучаемого языка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обладать базовыми знаниями о социокультурном портрете родной страны и страны (стран) изучаемого языка;</w:t>
      </w:r>
    </w:p>
    <w:p>
      <w:pPr>
        <w:spacing w:before="0" w:after="0" w:line="264"/>
        <w:ind w:firstLine="600"/>
        <w:jc w:val="both"/>
      </w:pPr>
      <w:r>
        <w:rPr>
          <w:rFonts w:ascii="Times New Roman" w:hAnsi="Times New Roman"/>
          <w:b w:val="false"/>
          <w:i w:val="false"/>
          <w:color w:val="000000"/>
          <w:sz w:val="28"/>
        </w:rPr>
        <w:t>кратко представлять Россию и страну (страны) изучаемого языка.</w:t>
      </w:r>
    </w:p>
    <w:p>
      <w:pPr>
        <w:spacing w:before="0" w:after="0" w:line="264"/>
        <w:ind w:firstLine="600"/>
        <w:jc w:val="both"/>
      </w:pPr>
      <w:r>
        <w:rPr>
          <w:rFonts w:ascii="Times New Roman" w:hAnsi="Times New Roman"/>
          <w:b w:val="false"/>
          <w:i w:val="false"/>
          <w:color w:val="000000"/>
          <w:sz w:val="28"/>
        </w:rPr>
        <w:t>4) Компенсаторные умения:</w:t>
      </w:r>
    </w:p>
    <w:p>
      <w:pPr>
        <w:spacing w:before="0" w:after="0" w:line="264"/>
        <w:ind w:firstLine="600"/>
        <w:jc w:val="both"/>
      </w:pPr>
      <w:r>
        <w:rPr>
          <w:rFonts w:ascii="Times New Roman" w:hAnsi="Times New Roman"/>
          <w:b w:val="false"/>
          <w:i w:val="false"/>
          <w:color w:val="000000"/>
          <w:sz w:val="28"/>
        </w:rPr>
        <w:t>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pPr>
        <w:spacing w:before="0" w:after="0" w:line="264"/>
        <w:ind w:firstLine="600"/>
        <w:jc w:val="both"/>
      </w:pPr>
      <w:r>
        <w:rPr>
          <w:rFonts w:ascii="Times New Roman" w:hAnsi="Times New Roman"/>
          <w:b w:val="false"/>
          <w:i w:val="false"/>
          <w:color w:val="000000"/>
          <w:sz w:val="28"/>
        </w:rPr>
        <w:t>владеть умениями классифицировать лексические единицы по темам в рамках тематического содержания речи, по частям речи, по словообразовательным элементам;</w:t>
      </w:r>
    </w:p>
    <w:p>
      <w:pPr>
        <w:spacing w:before="0" w:after="0" w:line="264"/>
        <w:ind w:firstLine="600"/>
        <w:jc w:val="both"/>
      </w:pPr>
      <w:r>
        <w:rPr>
          <w:rFonts w:ascii="Times New Roman" w:hAnsi="Times New Roman"/>
          <w:b w:val="false"/>
          <w:i w:val="false"/>
          <w:color w:val="000000"/>
          <w:sz w:val="28"/>
        </w:rPr>
        <w:t>участвовать в несложных учебных проектах с использованием материалов на немецком языке с применением информационно-коммуникативных технологий, соблюдая правила информационной безопасности при работе в сети Интернет;</w:t>
      </w:r>
    </w:p>
    <w:p>
      <w:pPr>
        <w:spacing w:before="0" w:after="0" w:line="264"/>
        <w:ind w:firstLine="600"/>
        <w:jc w:val="both"/>
      </w:pPr>
      <w:r>
        <w:rPr>
          <w:rFonts w:ascii="Times New Roman" w:hAnsi="Times New Roman"/>
          <w:b w:val="false"/>
          <w:i w:val="false"/>
          <w:color w:val="000000"/>
          <w:sz w:val="28"/>
        </w:rPr>
        <w:t>использовать иноязычные словари и справочники, в том числе информационно-справочные системы в электронной форме;</w:t>
      </w:r>
    </w:p>
    <w:p>
      <w:pPr>
        <w:spacing w:before="0" w:after="0" w:line="264"/>
        <w:ind w:firstLine="600"/>
        <w:jc w:val="both"/>
      </w:pPr>
      <w:r>
        <w:rPr>
          <w:rFonts w:ascii="Times New Roman" w:hAnsi="Times New Roman"/>
          <w:b w:val="false"/>
          <w:i w:val="false"/>
          <w:color w:val="000000"/>
          <w:sz w:val="28"/>
        </w:rPr>
        <w:t>достигать взаимопонимания в процессе устного и письменного общения с носителями иностранного языка, с людьми другой культуры;</w:t>
      </w:r>
    </w:p>
    <w:p>
      <w:pPr>
        <w:spacing w:before="0" w:after="0" w:line="264"/>
        <w:ind w:firstLine="600"/>
        <w:jc w:val="both"/>
      </w:pPr>
      <w:r>
        <w:rPr>
          <w:rFonts w:ascii="Times New Roman" w:hAnsi="Times New Roman"/>
          <w:b w:val="false"/>
          <w:i w:val="false"/>
          <w:color w:val="000000"/>
          <w:sz w:val="28"/>
        </w:rPr>
        <w:t>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pPr>
        <w:spacing w:before="0" w:after="0" w:line="264"/>
        <w:ind w:firstLine="600"/>
        <w:jc w:val="both"/>
      </w:pPr>
      <w:r>
        <w:rPr>
          <w:rFonts w:ascii="Times New Roman" w:hAnsi="Times New Roman"/>
          <w:b w:val="false"/>
          <w:i w:val="false"/>
          <w:color w:val="000000"/>
          <w:sz w:val="28"/>
        </w:rPr>
        <w:t xml:space="preserve">Предметные результаты освоения программы по иностранному (немецкому) языку к концу обучения </w:t>
      </w:r>
      <w:r>
        <w:rPr>
          <w:rFonts w:ascii="Times New Roman" w:hAnsi="Times New Roman"/>
          <w:b/>
          <w:i/>
          <w:color w:val="000000"/>
          <w:sz w:val="28"/>
        </w:rPr>
        <w:t>в 7 классе</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1) Коммуникативные умения.</w:t>
      </w:r>
    </w:p>
    <w:p>
      <w:pPr>
        <w:spacing w:before="0" w:after="0" w:line="264"/>
        <w:ind w:firstLine="600"/>
        <w:jc w:val="both"/>
      </w:pPr>
      <w:r>
        <w:rPr>
          <w:rFonts w:ascii="Times New Roman" w:hAnsi="Times New Roman"/>
          <w:b w:val="false"/>
          <w:i/>
          <w:color w:val="000000"/>
          <w:sz w:val="28"/>
        </w:rPr>
        <w:t>Говорение:</w:t>
      </w:r>
    </w:p>
    <w:p>
      <w:pPr>
        <w:spacing w:before="0" w:after="0" w:line="264"/>
        <w:ind w:firstLine="600"/>
        <w:jc w:val="both"/>
      </w:pPr>
      <w:r>
        <w:rPr>
          <w:rFonts w:ascii="Times New Roman" w:hAnsi="Times New Roman"/>
          <w:b w:val="false"/>
          <w:i w:val="false"/>
          <w:color w:val="000000"/>
          <w:sz w:val="28"/>
        </w:rPr>
        <w:t>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 в рамках тематического содержания речи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6 реплик со стороны каждого собеседника);</w:t>
      </w:r>
    </w:p>
    <w:p>
      <w:pPr>
        <w:spacing w:before="0" w:after="0" w:line="264"/>
        <w:ind w:firstLine="600"/>
        <w:jc w:val="both"/>
      </w:pPr>
      <w:r>
        <w:rPr>
          <w:rFonts w:ascii="Times New Roman" w:hAnsi="Times New Roman"/>
          <w:b w:val="false"/>
          <w:i w:val="false"/>
          <w:color w:val="000000"/>
          <w:sz w:val="28"/>
        </w:rPr>
        <w:t>создавать разные виды монологических высказываний (описание, в том числе характеристика, повествование или сообщение) с вербальными и (или) зрительными опорами в рамках тематического содержания речи (объём монологического высказывания – 8–9 фраз), излагать основное содержание прочитанного (прослушанного) текста с вербальными и (или) зрительными опорами (объём – 8–9 фраз), кратко излагать результаты выполненной проектной работы (объём – 8–9 фраз).</w:t>
      </w:r>
    </w:p>
    <w:p>
      <w:pPr>
        <w:spacing w:before="0" w:after="0" w:line="264"/>
        <w:ind w:firstLine="600"/>
        <w:jc w:val="both"/>
      </w:pPr>
      <w:r>
        <w:rPr>
          <w:rFonts w:ascii="Times New Roman" w:hAnsi="Times New Roman"/>
          <w:b w:val="false"/>
          <w:i/>
          <w:color w:val="000000"/>
          <w:sz w:val="28"/>
        </w:rPr>
        <w:t>Аудирование:</w:t>
      </w:r>
    </w:p>
    <w:p>
      <w:pPr>
        <w:spacing w:before="0" w:after="0" w:line="264"/>
        <w:ind w:firstLine="600"/>
        <w:jc w:val="both"/>
      </w:pPr>
      <w:r>
        <w:rPr>
          <w:rFonts w:ascii="Times New Roman" w:hAnsi="Times New Roman"/>
          <w:b w:val="false"/>
          <w:i w:val="false"/>
          <w:color w:val="000000"/>
          <w:sz w:val="28"/>
        </w:rPr>
        <w:t>воспринимать на слух и понимать несложные аутентичные тексты, содержащие отдельные незнакомые слова, в зависимости от поставленной коммуникативной задачи: с пониманием основного содержания, с пониманием запрашиваемой информации (время звучания текста (текстов) для аудирования – до 1,5 минут).</w:t>
      </w:r>
    </w:p>
    <w:p>
      <w:pPr>
        <w:spacing w:before="0" w:after="0" w:line="264"/>
        <w:ind w:firstLine="600"/>
        <w:jc w:val="both"/>
      </w:pPr>
      <w:r>
        <w:rPr>
          <w:rFonts w:ascii="Times New Roman" w:hAnsi="Times New Roman"/>
          <w:b w:val="false"/>
          <w:i/>
          <w:color w:val="000000"/>
          <w:sz w:val="28"/>
        </w:rPr>
        <w:t>Смысловое чтение:</w:t>
      </w:r>
    </w:p>
    <w:p>
      <w:pPr>
        <w:spacing w:before="0" w:after="0" w:line="264"/>
        <w:ind w:firstLine="600"/>
        <w:jc w:val="both"/>
      </w:pPr>
      <w:r>
        <w:rPr>
          <w:rFonts w:ascii="Times New Roman" w:hAnsi="Times New Roman"/>
          <w:b w:val="false"/>
          <w:i w:val="false"/>
          <w:color w:val="000000"/>
          <w:sz w:val="28"/>
        </w:rPr>
        <w:t>читать про себя и понимать несложные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(запрашиваемой) информации, с полным пониманием информации, представленной в тексте в эксплицитной (явной) форме (объём текста (текстов) для чтения – до 350 слов), читать про себя несплошные тексты (таблицы, диаграммы) и понимать представленную в них информацию.</w:t>
      </w:r>
    </w:p>
    <w:p>
      <w:pPr>
        <w:spacing w:before="0" w:after="0" w:line="264"/>
        <w:ind w:firstLine="600"/>
        <w:jc w:val="both"/>
      </w:pPr>
      <w:r>
        <w:rPr>
          <w:rFonts w:ascii="Times New Roman" w:hAnsi="Times New Roman"/>
          <w:b w:val="false"/>
          <w:i/>
          <w:color w:val="000000"/>
          <w:sz w:val="28"/>
        </w:rPr>
        <w:t>Письменная речь:</w:t>
      </w:r>
    </w:p>
    <w:p>
      <w:pPr>
        <w:spacing w:before="0" w:after="0" w:line="264"/>
        <w:ind w:firstLine="600"/>
        <w:jc w:val="both"/>
      </w:pPr>
      <w:r>
        <w:rPr>
          <w:rFonts w:ascii="Times New Roman" w:hAnsi="Times New Roman"/>
          <w:b w:val="false"/>
          <w:i w:val="false"/>
          <w:color w:val="000000"/>
          <w:sz w:val="28"/>
        </w:rPr>
        <w:t>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90 слов), создавать небольшое письменное высказывание с использованием образца, плана, ключевых слов, таблиц (объём высказывания – до 90 слов).</w:t>
      </w:r>
    </w:p>
    <w:p>
      <w:pPr>
        <w:spacing w:before="0" w:after="0" w:line="264"/>
        <w:ind w:firstLine="600"/>
        <w:jc w:val="both"/>
      </w:pPr>
      <w:r>
        <w:rPr>
          <w:rFonts w:ascii="Times New Roman" w:hAnsi="Times New Roman"/>
          <w:b w:val="false"/>
          <w:i w:val="false"/>
          <w:color w:val="000000"/>
          <w:sz w:val="28"/>
        </w:rPr>
        <w:t>2) Языковые знания и умения.</w:t>
      </w:r>
    </w:p>
    <w:p>
      <w:pPr>
        <w:spacing w:before="0" w:after="0" w:line="264"/>
        <w:ind w:firstLine="600"/>
        <w:jc w:val="both"/>
      </w:pPr>
      <w:r>
        <w:rPr>
          <w:rFonts w:ascii="Times New Roman" w:hAnsi="Times New Roman"/>
          <w:b w:val="false"/>
          <w:i/>
          <w:color w:val="000000"/>
          <w:sz w:val="28"/>
        </w:rPr>
        <w:t>Фонетическая сторона речи:</w:t>
      </w:r>
    </w:p>
    <w:p>
      <w:pPr>
        <w:spacing w:before="0" w:after="0" w:line="264"/>
        <w:ind w:firstLine="600"/>
        <w:jc w:val="both"/>
      </w:pPr>
      <w:r>
        <w:rPr>
          <w:rFonts w:ascii="Times New Roman" w:hAnsi="Times New Roman"/>
          <w:b w:val="false"/>
          <w:i w:val="false"/>
          <w:color w:val="000000"/>
          <w:sz w:val="28"/>
        </w:rPr>
        <w:t>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аутентичные тексты объёмом до 100 слов, построенные на изученном языковом материале, с соблюдением правил чтения и соответствующей интонацией, читать новые слова согласно основным правилам чтения.</w:t>
      </w:r>
    </w:p>
    <w:p>
      <w:pPr>
        <w:spacing w:before="0" w:after="0" w:line="264"/>
        <w:ind w:firstLine="600"/>
        <w:jc w:val="both"/>
      </w:pPr>
      <w:r>
        <w:rPr>
          <w:rFonts w:ascii="Times New Roman" w:hAnsi="Times New Roman"/>
          <w:b w:val="false"/>
          <w:i/>
          <w:color w:val="000000"/>
          <w:sz w:val="28"/>
        </w:rPr>
        <w:t>Графика, орфография и пунктуация:</w:t>
      </w:r>
    </w:p>
    <w:p>
      <w:pPr>
        <w:spacing w:before="0" w:after="0" w:line="264"/>
        <w:ind w:firstLine="600"/>
        <w:jc w:val="both"/>
      </w:pPr>
      <w:r>
        <w:rPr>
          <w:rFonts w:ascii="Times New Roman" w:hAnsi="Times New Roman"/>
          <w:b w:val="false"/>
          <w:i w:val="false"/>
          <w:color w:val="000000"/>
          <w:sz w:val="28"/>
        </w:rPr>
        <w:t>правильно писать изученные слова;</w:t>
      </w:r>
    </w:p>
    <w:p>
      <w:pPr>
        <w:spacing w:before="0" w:after="0" w:line="264"/>
        <w:ind w:firstLine="600"/>
        <w:jc w:val="both"/>
      </w:pPr>
      <w:r>
        <w:rPr>
          <w:rFonts w:ascii="Times New Roman" w:hAnsi="Times New Roman"/>
          <w:b w:val="false"/>
          <w:i w:val="false"/>
          <w:color w:val="000000"/>
          <w:sz w:val="28"/>
        </w:rPr>
        <w:t>использовать точку, вопросительный и восклицательный знаки в конце предложения, запятую при перечислении, пунктуационно правильно оформлять электронное сообщение личного характера.</w:t>
      </w:r>
    </w:p>
    <w:p>
      <w:pPr>
        <w:spacing w:before="0" w:after="0" w:line="264"/>
        <w:ind w:firstLine="600"/>
        <w:jc w:val="both"/>
      </w:pPr>
      <w:r>
        <w:rPr>
          <w:rFonts w:ascii="Times New Roman" w:hAnsi="Times New Roman"/>
          <w:b w:val="false"/>
          <w:i/>
          <w:color w:val="000000"/>
          <w:sz w:val="28"/>
        </w:rPr>
        <w:t>Лексическая сторона речи:</w:t>
      </w:r>
    </w:p>
    <w:p>
      <w:pPr>
        <w:spacing w:before="0" w:after="0" w:line="264"/>
        <w:ind w:firstLine="600"/>
        <w:jc w:val="both"/>
      </w:pPr>
      <w:r>
        <w:rPr>
          <w:rFonts w:ascii="Times New Roman" w:hAnsi="Times New Roman"/>
          <w:b w:val="false"/>
          <w:i w:val="false"/>
          <w:color w:val="000000"/>
          <w:sz w:val="28"/>
        </w:rPr>
        <w:t xml:space="preserve">распознавать </w:t>
      </w:r>
      <w:r>
        <w:rPr>
          <w:rFonts w:ascii="Times New Roman" w:hAnsi="Times New Roman"/>
          <w:b w:val="false"/>
          <w:i w:val="false"/>
          <w:color w:val="000000"/>
          <w:sz w:val="28"/>
        </w:rPr>
        <w:t xml:space="preserve">в устной речи и письменном тексте </w:t>
      </w:r>
      <w:r>
        <w:rPr>
          <w:rFonts w:ascii="Times New Roman" w:hAnsi="Times New Roman"/>
          <w:b w:val="false"/>
          <w:i w:val="false"/>
          <w:color w:val="000000"/>
          <w:sz w:val="28"/>
        </w:rPr>
        <w:t>1000 лексических единиц (слов, словосочетаний, речевых клише) и правильно употреблять в устной и письменной речи 900 лексических единиц, обслуживающих ситуации общения в рамках тематического содержания, с соблюдением существующей нормы лексической сочетаемости;</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родственные слова, образованные с использованием аффиксации: глаголы при помощи суффикса -ieren, имена существительные при помощи суффиксов -schaft, -tion, префикса un-, при помощи конверсии: имена существительные от прилагательных (das Grün), при помощи словосложения: соединения прилагательного и существительного (die Kleinstadt);</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изученные синонимы, антонимы;</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pPr>
        <w:spacing w:before="0" w:after="0" w:line="264"/>
        <w:ind w:firstLine="600"/>
        <w:jc w:val="both"/>
      </w:pPr>
      <w:r>
        <w:rPr>
          <w:rFonts w:ascii="Times New Roman" w:hAnsi="Times New Roman"/>
          <w:b w:val="false"/>
          <w:i/>
          <w:color w:val="000000"/>
          <w:sz w:val="28"/>
        </w:rPr>
        <w:t>Грамматическая сторона речи:</w:t>
      </w:r>
    </w:p>
    <w:p>
      <w:pPr>
        <w:spacing w:before="0" w:after="0" w:line="264"/>
        <w:ind w:firstLine="600"/>
        <w:jc w:val="both"/>
      </w:pPr>
      <w:r>
        <w:rPr>
          <w:rFonts w:ascii="Times New Roman" w:hAnsi="Times New Roman"/>
          <w:b w:val="false"/>
          <w:i w:val="false"/>
          <w:color w:val="000000"/>
          <w:sz w:val="28"/>
        </w:rPr>
        <w:t>понимать особенности структуры простых и сложных предложений и различных коммуникативных типов предложений немецкого языка;</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w:t>
      </w:r>
    </w:p>
    <w:p>
      <w:pPr>
        <w:spacing w:before="0" w:after="0" w:line="264"/>
        <w:ind w:firstLine="600"/>
        <w:jc w:val="both"/>
      </w:pPr>
      <w:r>
        <w:rPr>
          <w:rFonts w:ascii="Times New Roman" w:hAnsi="Times New Roman"/>
          <w:b w:val="false"/>
          <w:i w:val="false"/>
          <w:color w:val="000000"/>
          <w:sz w:val="28"/>
        </w:rPr>
        <w:t>сложносочинённые предложения с наречием darum;</w:t>
      </w:r>
    </w:p>
    <w:p>
      <w:pPr>
        <w:spacing w:before="0" w:after="0" w:line="264"/>
        <w:ind w:firstLine="600"/>
        <w:jc w:val="both"/>
      </w:pPr>
      <w:r>
        <w:rPr>
          <w:rFonts w:ascii="Times New Roman" w:hAnsi="Times New Roman"/>
          <w:b w:val="false"/>
          <w:i w:val="false"/>
          <w:color w:val="000000"/>
          <w:sz w:val="28"/>
        </w:rPr>
        <w:t>сложноподчинённые предложения: дополнительные (с союзом dass), причины (с союзом weil), условия (с союзом wenn);</w:t>
      </w:r>
    </w:p>
    <w:p>
      <w:pPr>
        <w:spacing w:before="0" w:after="0" w:line="264"/>
        <w:ind w:firstLine="600"/>
        <w:jc w:val="both"/>
      </w:pPr>
      <w:r>
        <w:rPr>
          <w:rFonts w:ascii="Times New Roman" w:hAnsi="Times New Roman"/>
          <w:b w:val="false"/>
          <w:i w:val="false"/>
          <w:color w:val="000000"/>
          <w:sz w:val="28"/>
        </w:rPr>
        <w:t>предложения с глаголами, требующими употребления после них частицы zu и инфинитива;</w:t>
      </w:r>
    </w:p>
    <w:p>
      <w:pPr>
        <w:spacing w:before="0" w:after="0" w:line="264"/>
        <w:ind w:firstLine="600"/>
        <w:jc w:val="both"/>
      </w:pPr>
      <w:r>
        <w:rPr>
          <w:rFonts w:ascii="Times New Roman" w:hAnsi="Times New Roman"/>
          <w:b w:val="false"/>
          <w:i w:val="false"/>
          <w:color w:val="000000"/>
          <w:sz w:val="28"/>
        </w:rPr>
        <w:t>предложения с неопределённо-личным местоимением man, в том числе с модальными глаголами;</w:t>
      </w:r>
    </w:p>
    <w:p>
      <w:pPr>
        <w:spacing w:before="0" w:after="0" w:line="264"/>
        <w:ind w:firstLine="600"/>
        <w:jc w:val="both"/>
      </w:pPr>
      <w:r>
        <w:rPr>
          <w:rFonts w:ascii="Times New Roman" w:hAnsi="Times New Roman"/>
          <w:b w:val="false"/>
          <w:i w:val="false"/>
          <w:color w:val="000000"/>
          <w:sz w:val="28"/>
        </w:rPr>
        <w:t>модальные глаголы в Präteritum;</w:t>
      </w:r>
    </w:p>
    <w:p>
      <w:pPr>
        <w:spacing w:before="0" w:after="0" w:line="264"/>
        <w:ind w:firstLine="600"/>
        <w:jc w:val="both"/>
      </w:pPr>
      <w:r>
        <w:rPr>
          <w:rFonts w:ascii="Times New Roman" w:hAnsi="Times New Roman"/>
          <w:b w:val="false"/>
          <w:i w:val="false"/>
          <w:color w:val="000000"/>
          <w:sz w:val="28"/>
        </w:rPr>
        <w:t>отрицания kein, nicht, doch;</w:t>
      </w:r>
    </w:p>
    <w:p>
      <w:pPr>
        <w:spacing w:before="0" w:after="0" w:line="264"/>
        <w:ind w:firstLine="600"/>
        <w:jc w:val="both"/>
      </w:pPr>
      <w:r>
        <w:rPr>
          <w:rFonts w:ascii="Times New Roman" w:hAnsi="Times New Roman"/>
          <w:b w:val="false"/>
          <w:i w:val="false"/>
          <w:color w:val="000000"/>
          <w:sz w:val="28"/>
        </w:rPr>
        <w:t>числительные для обозначения дат и больших чисел (до 1 000 000).</w:t>
      </w:r>
    </w:p>
    <w:p>
      <w:pPr>
        <w:spacing w:before="0" w:after="0" w:line="264"/>
        <w:ind w:firstLine="600"/>
        <w:jc w:val="both"/>
      </w:pPr>
      <w:r>
        <w:rPr>
          <w:rFonts w:ascii="Times New Roman" w:hAnsi="Times New Roman"/>
          <w:b w:val="false"/>
          <w:i w:val="false"/>
          <w:color w:val="000000"/>
          <w:sz w:val="28"/>
        </w:rPr>
        <w:t>3) Социокультурные знания и умения:</w:t>
      </w:r>
    </w:p>
    <w:p>
      <w:pPr>
        <w:spacing w:before="0" w:after="0" w:line="264"/>
        <w:ind w:firstLine="600"/>
        <w:jc w:val="both"/>
      </w:pPr>
      <w:r>
        <w:rPr>
          <w:rFonts w:ascii="Times New Roman" w:hAnsi="Times New Roman"/>
          <w:b w:val="false"/>
          <w:i w:val="false"/>
          <w:color w:val="000000"/>
          <w:sz w:val="28"/>
        </w:rPr>
        <w:t>использовать отдельные социокультурные элементы речевого поведенческого этикета, принятые в стране (странах) изучаемого языка в рамках тематического содержания;</w:t>
      </w:r>
    </w:p>
    <w:p>
      <w:pPr>
        <w:spacing w:before="0" w:after="0" w:line="264"/>
        <w:ind w:firstLine="600"/>
        <w:jc w:val="both"/>
      </w:pPr>
      <w:r>
        <w:rPr>
          <w:rFonts w:ascii="Times New Roman" w:hAnsi="Times New Roman"/>
          <w:b w:val="false"/>
          <w:i w:val="false"/>
          <w:color w:val="000000"/>
          <w:sz w:val="28"/>
        </w:rPr>
        <w:t>понимать и использовать в устной и письменной речи наиболее употребительную тематическую фоновую лексику страны (стран) изучаемого языка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обладать базовыми знаниями о социокультурном портрете и культурном наследии родной страны и страны (стран) изучаемого языка;</w:t>
      </w:r>
    </w:p>
    <w:p>
      <w:pPr>
        <w:spacing w:before="0" w:after="0" w:line="264"/>
        <w:ind w:firstLine="600"/>
        <w:jc w:val="both"/>
      </w:pPr>
      <w:r>
        <w:rPr>
          <w:rFonts w:ascii="Times New Roman" w:hAnsi="Times New Roman"/>
          <w:b w:val="false"/>
          <w:i w:val="false"/>
          <w:color w:val="000000"/>
          <w:sz w:val="28"/>
        </w:rPr>
        <w:t>кратко представлять Россию и страну (страны) изучаемого языка.</w:t>
      </w:r>
    </w:p>
    <w:p>
      <w:pPr>
        <w:spacing w:before="0" w:after="0" w:line="264"/>
        <w:ind w:firstLine="600"/>
        <w:jc w:val="both"/>
      </w:pPr>
      <w:r>
        <w:rPr>
          <w:rFonts w:ascii="Times New Roman" w:hAnsi="Times New Roman"/>
          <w:b w:val="false"/>
          <w:i w:val="false"/>
          <w:color w:val="000000"/>
          <w:sz w:val="28"/>
        </w:rPr>
        <w:t>4) Компенсаторные умения:</w:t>
      </w:r>
    </w:p>
    <w:p>
      <w:pPr>
        <w:spacing w:before="0" w:after="0" w:line="264"/>
        <w:ind w:firstLine="600"/>
        <w:jc w:val="both"/>
      </w:pPr>
      <w:r>
        <w:rPr>
          <w:rFonts w:ascii="Times New Roman" w:hAnsi="Times New Roman"/>
          <w:b w:val="false"/>
          <w:i w:val="false"/>
          <w:color w:val="000000"/>
          <w:sz w:val="28"/>
        </w:rPr>
        <w:t>использовать при чтении и аудировании языковую догадку, в том числе контекстуальную, при непосредственном общении переспрашивать, просить повторить, уточняя значения незнакомых слов,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pPr>
        <w:spacing w:before="0" w:after="0" w:line="264"/>
        <w:ind w:firstLine="600"/>
        <w:jc w:val="both"/>
      </w:pPr>
      <w:r>
        <w:rPr>
          <w:rFonts w:ascii="Times New Roman" w:hAnsi="Times New Roman"/>
          <w:b w:val="false"/>
          <w:i w:val="false"/>
          <w:color w:val="000000"/>
          <w:sz w:val="28"/>
        </w:rPr>
        <w:t>владеть умениями классифицировать лексические единицы по темам в рамках тематического содержания речи, по частям речи, по словообразовательным элементам;</w:t>
      </w:r>
    </w:p>
    <w:p>
      <w:pPr>
        <w:spacing w:before="0" w:after="0" w:line="264"/>
        <w:ind w:firstLine="600"/>
        <w:jc w:val="both"/>
      </w:pPr>
      <w:r>
        <w:rPr>
          <w:rFonts w:ascii="Times New Roman" w:hAnsi="Times New Roman"/>
          <w:b w:val="false"/>
          <w:i w:val="false"/>
          <w:color w:val="000000"/>
          <w:sz w:val="28"/>
        </w:rPr>
        <w:t>участвовать в несложных учебных проектах с использованием материалов на немецком языке с применением информационно-коммуникативных технологий, соблюдая правила информационной безопасности при работе в сети Интернет;</w:t>
      </w:r>
    </w:p>
    <w:p>
      <w:pPr>
        <w:spacing w:before="0" w:after="0" w:line="264"/>
        <w:ind w:firstLine="600"/>
        <w:jc w:val="both"/>
      </w:pPr>
      <w:r>
        <w:rPr>
          <w:rFonts w:ascii="Times New Roman" w:hAnsi="Times New Roman"/>
          <w:b w:val="false"/>
          <w:i w:val="false"/>
          <w:color w:val="000000"/>
          <w:sz w:val="28"/>
        </w:rPr>
        <w:t>использовать иноязычные словари и справочники, в том числе информационно-справочные системы в электронной форме;</w:t>
      </w:r>
    </w:p>
    <w:p>
      <w:pPr>
        <w:spacing w:before="0" w:after="0" w:line="264"/>
        <w:ind w:firstLine="600"/>
        <w:jc w:val="both"/>
      </w:pPr>
      <w:r>
        <w:rPr>
          <w:rFonts w:ascii="Times New Roman" w:hAnsi="Times New Roman"/>
          <w:b w:val="false"/>
          <w:i w:val="false"/>
          <w:color w:val="000000"/>
          <w:sz w:val="28"/>
        </w:rPr>
        <w:t>достигать взаимопонимания в процессе устного и письменного общения с носителями иностранного языка, с людьми другой культуры;</w:t>
      </w:r>
    </w:p>
    <w:p>
      <w:pPr>
        <w:spacing w:before="0" w:after="0" w:line="264"/>
        <w:ind w:firstLine="600"/>
        <w:jc w:val="both"/>
      </w:pPr>
      <w:r>
        <w:rPr>
          <w:rFonts w:ascii="Times New Roman" w:hAnsi="Times New Roman"/>
          <w:b w:val="false"/>
          <w:i w:val="false"/>
          <w:color w:val="000000"/>
          <w:sz w:val="28"/>
        </w:rPr>
        <w:t>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pPr>
        <w:spacing w:before="0" w:after="0" w:line="264"/>
        <w:ind w:firstLine="600"/>
        <w:jc w:val="both"/>
      </w:pPr>
      <w:r>
        <w:rPr>
          <w:rFonts w:ascii="Times New Roman" w:hAnsi="Times New Roman"/>
          <w:b w:val="false"/>
          <w:i w:val="false"/>
          <w:color w:val="000000"/>
          <w:sz w:val="28"/>
        </w:rPr>
        <w:t xml:space="preserve">Предметные результаты освоения программы по иностранному (немецкому) языку к концу обучения </w:t>
      </w:r>
      <w:r>
        <w:rPr>
          <w:rFonts w:ascii="Times New Roman" w:hAnsi="Times New Roman"/>
          <w:b/>
          <w:i/>
          <w:color w:val="000000"/>
          <w:sz w:val="28"/>
        </w:rPr>
        <w:t>в 8 классе</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1) Коммуникативные умения.</w:t>
      </w:r>
    </w:p>
    <w:p>
      <w:pPr>
        <w:spacing w:before="0" w:after="0" w:line="264"/>
        <w:ind w:firstLine="600"/>
        <w:jc w:val="both"/>
      </w:pPr>
      <w:r>
        <w:rPr>
          <w:rFonts w:ascii="Times New Roman" w:hAnsi="Times New Roman"/>
          <w:b w:val="false"/>
          <w:i/>
          <w:color w:val="000000"/>
          <w:sz w:val="28"/>
        </w:rPr>
        <w:t>Говорение:</w:t>
      </w:r>
    </w:p>
    <w:p>
      <w:pPr>
        <w:spacing w:before="0" w:after="0" w:line="264"/>
        <w:ind w:firstLine="600"/>
        <w:jc w:val="both"/>
      </w:pPr>
      <w:r>
        <w:rPr>
          <w:rFonts w:ascii="Times New Roman" w:hAnsi="Times New Roman"/>
          <w:b w:val="false"/>
          <w:i w:val="false"/>
          <w:color w:val="000000"/>
          <w:sz w:val="28"/>
        </w:rPr>
        <w:t>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 в рамках тематического содержания речи для 8 класса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семи реплик со стороны каждого собеседника);</w:t>
      </w:r>
    </w:p>
    <w:p>
      <w:pPr>
        <w:spacing w:before="0" w:after="0" w:line="264"/>
        <w:ind w:firstLine="600"/>
        <w:jc w:val="both"/>
      </w:pPr>
      <w:r>
        <w:rPr>
          <w:rFonts w:ascii="Times New Roman" w:hAnsi="Times New Roman"/>
          <w:b w:val="false"/>
          <w:i w:val="false"/>
          <w:color w:val="000000"/>
          <w:sz w:val="28"/>
        </w:rPr>
        <w:t>создавать разные виды монологических высказываний (описание, в том числе характеристика, повествование или сообщение) с вербальными и (или) зрительными опорами в рамках тематического содержания речи (объём монологического высказывания – до 9–10 фраз), выражать и кратко аргументировать своё мнение, излагать основное содержание прочитанного (прослушанного) текста с вербальными и (или) зрительными опорами (объём – 9–10 фраз), излагать результаты выполненной проектной работы (объём – 9–10 фраз).</w:t>
      </w:r>
    </w:p>
    <w:p>
      <w:pPr>
        <w:spacing w:before="0" w:after="0" w:line="264"/>
        <w:ind w:firstLine="600"/>
        <w:jc w:val="both"/>
      </w:pPr>
      <w:r>
        <w:rPr>
          <w:rFonts w:ascii="Times New Roman" w:hAnsi="Times New Roman"/>
          <w:b w:val="false"/>
          <w:i/>
          <w:color w:val="000000"/>
          <w:sz w:val="28"/>
        </w:rPr>
        <w:t>Аудирование:</w:t>
      </w:r>
    </w:p>
    <w:p>
      <w:pPr>
        <w:spacing w:before="0" w:after="0" w:line="264"/>
        <w:ind w:firstLine="600"/>
        <w:jc w:val="both"/>
      </w:pPr>
      <w:r>
        <w:rPr>
          <w:rFonts w:ascii="Times New Roman" w:hAnsi="Times New Roman"/>
          <w:b w:val="false"/>
          <w:i w:val="false"/>
          <w:color w:val="000000"/>
          <w:sz w:val="28"/>
        </w:rPr>
        <w:t>воспринимать на слух и понимать несложные аутентичные тексты, содержащие отдельные неизученные языковые явления, в зависимости от поставленной коммуникативной задачи: с пониманием основного содержания, с пониманием нужной (интересующей, запрашиваемой) информации (время звучания текста (текстов) для аудирования – до 2 минут).</w:t>
      </w:r>
    </w:p>
    <w:p>
      <w:pPr>
        <w:spacing w:before="0" w:after="0" w:line="264"/>
        <w:ind w:firstLine="600"/>
        <w:jc w:val="both"/>
      </w:pPr>
      <w:r>
        <w:rPr>
          <w:rFonts w:ascii="Times New Roman" w:hAnsi="Times New Roman"/>
          <w:b w:val="false"/>
          <w:i/>
          <w:color w:val="000000"/>
          <w:sz w:val="28"/>
        </w:rPr>
        <w:t>Смысловое чтение:</w:t>
      </w:r>
    </w:p>
    <w:p>
      <w:pPr>
        <w:spacing w:before="0" w:after="0" w:line="264"/>
        <w:ind w:firstLine="600"/>
        <w:jc w:val="both"/>
      </w:pPr>
      <w:r>
        <w:rPr>
          <w:rFonts w:ascii="Times New Roman" w:hAnsi="Times New Roman"/>
          <w:b w:val="false"/>
          <w:i w:val="false"/>
          <w:color w:val="000000"/>
          <w:sz w:val="28"/>
        </w:rPr>
        <w:t>читать про себя и понимать несложные аутентичные тексты,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 (объём текста (текстов) для чтения – 350–500 слов), читать несплошные тексты (таблицы, диаграммы) и понимать представленную в них информацию.</w:t>
      </w:r>
    </w:p>
    <w:p>
      <w:pPr>
        <w:spacing w:before="0" w:after="0" w:line="264"/>
        <w:ind w:firstLine="600"/>
        <w:jc w:val="both"/>
      </w:pPr>
      <w:r>
        <w:rPr>
          <w:rFonts w:ascii="Times New Roman" w:hAnsi="Times New Roman"/>
          <w:b w:val="false"/>
          <w:i/>
          <w:color w:val="000000"/>
          <w:sz w:val="28"/>
        </w:rPr>
        <w:t>Письменная речь:</w:t>
      </w:r>
    </w:p>
    <w:p>
      <w:pPr>
        <w:spacing w:before="0" w:after="0" w:line="264"/>
        <w:ind w:firstLine="600"/>
        <w:jc w:val="both"/>
      </w:pPr>
      <w:r>
        <w:rPr>
          <w:rFonts w:ascii="Times New Roman" w:hAnsi="Times New Roman"/>
          <w:b w:val="false"/>
          <w:i w:val="false"/>
          <w:color w:val="000000"/>
          <w:sz w:val="28"/>
        </w:rPr>
        <w:t>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110 слов), создавать небольшое письменное высказывание с использованием образца, плана, таблицы и (или) прочитанного/прослушанного текста (объём высказывания – до 110 слов).</w:t>
      </w:r>
    </w:p>
    <w:p>
      <w:pPr>
        <w:spacing w:before="0" w:after="0" w:line="264"/>
        <w:ind w:firstLine="600"/>
        <w:jc w:val="both"/>
      </w:pPr>
      <w:r>
        <w:rPr>
          <w:rFonts w:ascii="Times New Roman" w:hAnsi="Times New Roman"/>
          <w:b w:val="false"/>
          <w:i w:val="false"/>
          <w:color w:val="000000"/>
          <w:sz w:val="28"/>
        </w:rPr>
        <w:t>2) Языковые знания и умения.</w:t>
      </w:r>
    </w:p>
    <w:p>
      <w:pPr>
        <w:spacing w:before="0" w:after="0" w:line="264"/>
        <w:ind w:firstLine="600"/>
        <w:jc w:val="both"/>
      </w:pPr>
      <w:r>
        <w:rPr>
          <w:rFonts w:ascii="Times New Roman" w:hAnsi="Times New Roman"/>
          <w:b w:val="false"/>
          <w:i/>
          <w:color w:val="000000"/>
          <w:sz w:val="28"/>
        </w:rPr>
        <w:t>Фонетическая сторона речи:</w:t>
      </w:r>
    </w:p>
    <w:p>
      <w:pPr>
        <w:spacing w:before="0" w:after="0" w:line="264"/>
        <w:ind w:firstLine="600"/>
        <w:jc w:val="both"/>
      </w:pPr>
      <w:r>
        <w:rPr>
          <w:rFonts w:ascii="Times New Roman" w:hAnsi="Times New Roman"/>
          <w:b w:val="false"/>
          <w:i w:val="false"/>
          <w:color w:val="000000"/>
          <w:sz w:val="28"/>
        </w:rPr>
        <w:t>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владеть правилами чтения и выразительно читать вслух небольшие тексты объёмом до 110 слов, построенные на изученном языковом материале, с соблюдением правил чтения и соответствующей интонацией, демонстрирующей понимание текста, читать новые слова согласно основным правилам чтения.</w:t>
      </w:r>
    </w:p>
    <w:p>
      <w:pPr>
        <w:spacing w:before="0" w:after="0" w:line="264"/>
        <w:ind w:firstLine="600"/>
        <w:jc w:val="both"/>
      </w:pPr>
      <w:r>
        <w:rPr>
          <w:rFonts w:ascii="Times New Roman" w:hAnsi="Times New Roman"/>
          <w:b w:val="false"/>
          <w:i/>
          <w:color w:val="000000"/>
          <w:sz w:val="28"/>
        </w:rPr>
        <w:t>Графика, орфография и пунктуация:</w:t>
      </w:r>
    </w:p>
    <w:p>
      <w:pPr>
        <w:spacing w:before="0" w:after="0" w:line="264"/>
        <w:ind w:firstLine="600"/>
        <w:jc w:val="both"/>
      </w:pPr>
      <w:r>
        <w:rPr>
          <w:rFonts w:ascii="Times New Roman" w:hAnsi="Times New Roman"/>
          <w:b w:val="false"/>
          <w:i w:val="false"/>
          <w:color w:val="000000"/>
          <w:sz w:val="28"/>
        </w:rPr>
        <w:t>правильно писать изученные слова;</w:t>
      </w:r>
    </w:p>
    <w:p>
      <w:pPr>
        <w:spacing w:before="0" w:after="0" w:line="264"/>
        <w:ind w:firstLine="600"/>
        <w:jc w:val="both"/>
      </w:pPr>
      <w:r>
        <w:rPr>
          <w:rFonts w:ascii="Times New Roman" w:hAnsi="Times New Roman"/>
          <w:b w:val="false"/>
          <w:i w:val="false"/>
          <w:color w:val="000000"/>
          <w:sz w:val="28"/>
        </w:rPr>
        <w:t>использовать точку, вопросительный и восклицательный знаки в конце предложения, запятую при перечислении, пунктуационно правильно оформлять электронное сообщение личного характера.</w:t>
      </w:r>
    </w:p>
    <w:p>
      <w:pPr>
        <w:spacing w:before="0" w:after="0" w:line="264"/>
        <w:ind w:firstLine="600"/>
        <w:jc w:val="both"/>
      </w:pPr>
      <w:r>
        <w:rPr>
          <w:rFonts w:ascii="Times New Roman" w:hAnsi="Times New Roman"/>
          <w:b w:val="false"/>
          <w:i/>
          <w:color w:val="000000"/>
          <w:sz w:val="28"/>
        </w:rPr>
        <w:t>Лексическая сторона речи:</w:t>
      </w:r>
    </w:p>
    <w:p>
      <w:pPr>
        <w:spacing w:before="0" w:after="0" w:line="264"/>
        <w:ind w:firstLine="600"/>
        <w:jc w:val="both"/>
      </w:pPr>
      <w:r>
        <w:rPr>
          <w:rFonts w:ascii="Times New Roman" w:hAnsi="Times New Roman"/>
          <w:b w:val="false"/>
          <w:i w:val="false"/>
          <w:color w:val="000000"/>
          <w:sz w:val="28"/>
        </w:rPr>
        <w:t xml:space="preserve">распознавать </w:t>
      </w:r>
      <w:r>
        <w:rPr>
          <w:rFonts w:ascii="Times New Roman" w:hAnsi="Times New Roman"/>
          <w:b w:val="false"/>
          <w:i w:val="false"/>
          <w:color w:val="000000"/>
          <w:sz w:val="28"/>
        </w:rPr>
        <w:t xml:space="preserve">в устной речи и письменном тексте </w:t>
      </w:r>
      <w:r>
        <w:rPr>
          <w:rFonts w:ascii="Times New Roman" w:hAnsi="Times New Roman"/>
          <w:b w:val="false"/>
          <w:i w:val="false"/>
          <w:color w:val="000000"/>
          <w:sz w:val="28"/>
        </w:rPr>
        <w:t>1250 лексических единиц (слов, словосочетаний, речевых клише) и правильно употреблять в устной и письменной речи 1050 лексических единиц, обслуживающих ситуации общения в рамках тематического содержания, с соблюдением существующих норм лексической сочетаемости;</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родственные слова, образованные с использованием аффиксации: имена существительные при помощи суффикса -ik, имена прилагательные при помощи суффикса -los, имена прилагательные путём соединения двух прилагательных (dunkelblau);</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изученные многозначные слова, синонимы, антонимы, сокращения и аббревиатуры;</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pPr>
        <w:spacing w:before="0" w:after="0" w:line="264"/>
        <w:ind w:firstLine="600"/>
        <w:jc w:val="both"/>
      </w:pPr>
      <w:r>
        <w:rPr>
          <w:rFonts w:ascii="Times New Roman" w:hAnsi="Times New Roman"/>
          <w:b w:val="false"/>
          <w:i/>
          <w:color w:val="000000"/>
          <w:sz w:val="28"/>
        </w:rPr>
        <w:t>Грамматическая сторона речи:</w:t>
      </w:r>
    </w:p>
    <w:p>
      <w:pPr>
        <w:spacing w:before="0" w:after="0" w:line="264"/>
        <w:ind w:firstLine="600"/>
        <w:jc w:val="both"/>
      </w:pPr>
      <w:r>
        <w:rPr>
          <w:rFonts w:ascii="Times New Roman" w:hAnsi="Times New Roman"/>
          <w:b w:val="false"/>
          <w:i w:val="false"/>
          <w:color w:val="000000"/>
          <w:sz w:val="28"/>
        </w:rPr>
        <w:t>понимать особенности структуры простых и сложных предложений немецкого языка, различных коммуникативных типов предложений немецкого языка;</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w:t>
      </w:r>
    </w:p>
    <w:p>
      <w:pPr>
        <w:spacing w:before="0" w:after="0" w:line="264"/>
        <w:ind w:firstLine="600"/>
        <w:jc w:val="both"/>
      </w:pPr>
      <w:r>
        <w:rPr>
          <w:rFonts w:ascii="Times New Roman" w:hAnsi="Times New Roman"/>
          <w:b w:val="false"/>
          <w:i w:val="false"/>
          <w:color w:val="000000"/>
          <w:sz w:val="28"/>
        </w:rPr>
        <w:t>сложноподчинённые предложения времени с союзами wenn, als;</w:t>
      </w:r>
    </w:p>
    <w:p>
      <w:pPr>
        <w:spacing w:before="0" w:after="0" w:line="264"/>
        <w:ind w:firstLine="600"/>
        <w:jc w:val="both"/>
      </w:pPr>
      <w:r>
        <w:rPr>
          <w:rFonts w:ascii="Times New Roman" w:hAnsi="Times New Roman"/>
          <w:b w:val="false"/>
          <w:i w:val="false"/>
          <w:color w:val="000000"/>
          <w:sz w:val="28"/>
        </w:rPr>
        <w:t>глаголы в видовременных формах страдательного залога (Präsens, Prästeritum);</w:t>
      </w:r>
    </w:p>
    <w:p>
      <w:pPr>
        <w:spacing w:before="0" w:after="0" w:line="264"/>
        <w:ind w:firstLine="600"/>
        <w:jc w:val="both"/>
      </w:pPr>
      <w:r>
        <w:rPr>
          <w:rFonts w:ascii="Times New Roman" w:hAnsi="Times New Roman"/>
          <w:b w:val="false"/>
          <w:i w:val="false"/>
          <w:color w:val="000000"/>
          <w:sz w:val="28"/>
        </w:rPr>
        <w:t>наиболее распространённые глаголы с управлением и местоимённые наречия;</w:t>
      </w:r>
    </w:p>
    <w:p>
      <w:pPr>
        <w:spacing w:before="0" w:after="0" w:line="264"/>
        <w:ind w:firstLine="600"/>
        <w:jc w:val="both"/>
      </w:pPr>
      <w:r>
        <w:rPr>
          <w:rFonts w:ascii="Times New Roman" w:hAnsi="Times New Roman"/>
          <w:b w:val="false"/>
          <w:i w:val="false"/>
          <w:color w:val="000000"/>
          <w:sz w:val="28"/>
        </w:rPr>
        <w:t>склонение прилагательных;</w:t>
      </w:r>
    </w:p>
    <w:p>
      <w:pPr>
        <w:spacing w:before="0" w:after="0" w:line="264"/>
        <w:ind w:firstLine="600"/>
        <w:jc w:val="both"/>
      </w:pPr>
      <w:r>
        <w:rPr>
          <w:rFonts w:ascii="Times New Roman" w:hAnsi="Times New Roman"/>
          <w:b w:val="false"/>
          <w:i w:val="false"/>
          <w:color w:val="000000"/>
          <w:sz w:val="28"/>
        </w:rPr>
        <w:t>предлоги, используемые с дательным падежом;</w:t>
      </w:r>
    </w:p>
    <w:p>
      <w:pPr>
        <w:spacing w:before="0" w:after="0" w:line="264"/>
        <w:ind w:firstLine="600"/>
        <w:jc w:val="both"/>
      </w:pPr>
      <w:r>
        <w:rPr>
          <w:rFonts w:ascii="Times New Roman" w:hAnsi="Times New Roman"/>
          <w:b w:val="false"/>
          <w:i w:val="false"/>
          <w:color w:val="000000"/>
          <w:sz w:val="28"/>
        </w:rPr>
        <w:t>предлоги, используемые с винительным падежом.</w:t>
      </w:r>
    </w:p>
    <w:p>
      <w:pPr>
        <w:spacing w:before="0" w:after="0" w:line="264"/>
        <w:ind w:firstLine="600"/>
        <w:jc w:val="both"/>
      </w:pPr>
      <w:r>
        <w:rPr>
          <w:rFonts w:ascii="Times New Roman" w:hAnsi="Times New Roman"/>
          <w:b w:val="false"/>
          <w:i w:val="false"/>
          <w:color w:val="000000"/>
          <w:sz w:val="28"/>
        </w:rPr>
        <w:t>3) Социокультурные знания:</w:t>
      </w:r>
    </w:p>
    <w:p>
      <w:pPr>
        <w:spacing w:before="0" w:after="0" w:line="264"/>
        <w:ind w:firstLine="600"/>
        <w:jc w:val="both"/>
      </w:pPr>
      <w:r>
        <w:rPr>
          <w:rFonts w:ascii="Times New Roman" w:hAnsi="Times New Roman"/>
          <w:b w:val="false"/>
          <w:i w:val="false"/>
          <w:color w:val="000000"/>
          <w:sz w:val="28"/>
        </w:rPr>
        <w:t>осуществлять межличностное и межкультурное общение, используя знания о национально-культурных особенностях своей страны и страны (стран) изучаемого языка и освоив основные социокультурные элементы речевого поведенческого этикета в стране (странах) изучаемого языка в рамках тематического содержания речи;</w:t>
      </w:r>
    </w:p>
    <w:p>
      <w:pPr>
        <w:spacing w:before="0" w:after="0" w:line="264"/>
        <w:ind w:firstLine="600"/>
        <w:jc w:val="both"/>
      </w:pPr>
      <w:r>
        <w:rPr>
          <w:rFonts w:ascii="Times New Roman" w:hAnsi="Times New Roman"/>
          <w:b w:val="false"/>
          <w:i w:val="false"/>
          <w:color w:val="000000"/>
          <w:sz w:val="28"/>
        </w:rPr>
        <w:t>кратко представлять родную страну (малую родину) и страну (страны) изучаемого языка (культурные явления и события, достопримечательности, выдающиеся люди);</w:t>
      </w:r>
    </w:p>
    <w:p>
      <w:pPr>
        <w:spacing w:before="0" w:after="0" w:line="264"/>
        <w:ind w:firstLine="600"/>
        <w:jc w:val="both"/>
      </w:pPr>
      <w:r>
        <w:rPr>
          <w:rFonts w:ascii="Times New Roman" w:hAnsi="Times New Roman"/>
          <w:b w:val="false"/>
          <w:i w:val="false"/>
          <w:color w:val="000000"/>
          <w:sz w:val="28"/>
        </w:rPr>
        <w:t>оказывать помощь иностранным гостям в ситуациях повседневного общения (объяснить местонахождение объекта, сообщить возможный маршрут и других ситуациях).</w:t>
      </w:r>
    </w:p>
    <w:p>
      <w:pPr>
        <w:spacing w:before="0" w:after="0" w:line="264"/>
        <w:ind w:firstLine="600"/>
        <w:jc w:val="both"/>
      </w:pPr>
      <w:r>
        <w:rPr>
          <w:rFonts w:ascii="Times New Roman" w:hAnsi="Times New Roman"/>
          <w:b w:val="false"/>
          <w:i w:val="false"/>
          <w:color w:val="000000"/>
          <w:sz w:val="28"/>
        </w:rPr>
        <w:t>4) Компенсаторные умения:</w:t>
      </w:r>
    </w:p>
    <w:p>
      <w:pPr>
        <w:spacing w:before="0" w:after="0" w:line="264"/>
        <w:ind w:firstLine="600"/>
        <w:jc w:val="both"/>
      </w:pPr>
      <w:r>
        <w:rPr>
          <w:rFonts w:ascii="Times New Roman" w:hAnsi="Times New Roman"/>
          <w:b w:val="false"/>
          <w:i w:val="false"/>
          <w:color w:val="000000"/>
          <w:sz w:val="28"/>
        </w:rPr>
        <w:t>использовать при чтении и аудировании языковую, в том числе контекстуальную, догадку, при непосредственном общении переспрашивать, просить повторить, уточняя значения незнакомых слов,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pPr>
        <w:spacing w:before="0" w:after="0" w:line="264"/>
        <w:ind w:firstLine="600"/>
        <w:jc w:val="both"/>
      </w:pPr>
      <w:r>
        <w:rPr>
          <w:rFonts w:ascii="Times New Roman" w:hAnsi="Times New Roman"/>
          <w:b w:val="false"/>
          <w:i w:val="false"/>
          <w:color w:val="000000"/>
          <w:sz w:val="28"/>
        </w:rPr>
        <w:t>владеть умениями классифицировать лексические единицы по темам в рамках тематического содержания речи, по частям речи, по словообразовательным элементам;</w:t>
      </w:r>
    </w:p>
    <w:p>
      <w:pPr>
        <w:spacing w:before="0" w:after="0" w:line="264"/>
        <w:ind w:firstLine="600"/>
        <w:jc w:val="both"/>
      </w:pPr>
      <w:r>
        <w:rPr>
          <w:rFonts w:ascii="Times New Roman" w:hAnsi="Times New Roman"/>
          <w:b w:val="false"/>
          <w:i w:val="false"/>
          <w:color w:val="000000"/>
          <w:sz w:val="28"/>
        </w:rPr>
        <w:t>рассматривать несколько вариантов решения коммуникативной задачи в продуктивных видах речевой деятельности (говорении и письменной речи);</w:t>
      </w:r>
    </w:p>
    <w:p>
      <w:pPr>
        <w:spacing w:before="0" w:after="0" w:line="264"/>
        <w:ind w:firstLine="600"/>
        <w:jc w:val="both"/>
      </w:pPr>
      <w:r>
        <w:rPr>
          <w:rFonts w:ascii="Times New Roman" w:hAnsi="Times New Roman"/>
          <w:b w:val="false"/>
          <w:i w:val="false"/>
          <w:color w:val="000000"/>
          <w:sz w:val="28"/>
        </w:rPr>
        <w:t>участвовать в несложных учебных проектах с использованием материалов на немецком языке с применением информационно-коммуникативных технологий, соблюдая правила информационной безопасности при работе в сети Интернет;</w:t>
      </w:r>
    </w:p>
    <w:p>
      <w:pPr>
        <w:spacing w:before="0" w:after="0" w:line="264"/>
        <w:ind w:firstLine="600"/>
        <w:jc w:val="both"/>
      </w:pPr>
      <w:r>
        <w:rPr>
          <w:rFonts w:ascii="Times New Roman" w:hAnsi="Times New Roman"/>
          <w:b w:val="false"/>
          <w:i w:val="false"/>
          <w:color w:val="000000"/>
          <w:sz w:val="28"/>
        </w:rPr>
        <w:t>использовать иноязычные словари и справочники, в том числе информационно-справочные системы в электронной форме;</w:t>
      </w:r>
    </w:p>
    <w:p>
      <w:pPr>
        <w:spacing w:before="0" w:after="0" w:line="264"/>
        <w:ind w:firstLine="600"/>
        <w:jc w:val="both"/>
      </w:pPr>
      <w:r>
        <w:rPr>
          <w:rFonts w:ascii="Times New Roman" w:hAnsi="Times New Roman"/>
          <w:b w:val="false"/>
          <w:i w:val="false"/>
          <w:color w:val="000000"/>
          <w:sz w:val="28"/>
        </w:rPr>
        <w:t>достигать взаимопонимания в процессе устного и письменного общения с носителями иностранного языка, людьми другой культуры;</w:t>
      </w:r>
    </w:p>
    <w:p>
      <w:pPr>
        <w:spacing w:before="0" w:after="0" w:line="264"/>
        <w:ind w:firstLine="600"/>
        <w:jc w:val="both"/>
      </w:pPr>
      <w:r>
        <w:rPr>
          <w:rFonts w:ascii="Times New Roman" w:hAnsi="Times New Roman"/>
          <w:b w:val="false"/>
          <w:i w:val="false"/>
          <w:color w:val="000000"/>
          <w:sz w:val="28"/>
        </w:rPr>
        <w:t>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pPr>
        <w:spacing w:before="0" w:after="0" w:line="264"/>
        <w:ind w:firstLine="600"/>
        <w:jc w:val="both"/>
      </w:pPr>
      <w:r>
        <w:rPr>
          <w:rFonts w:ascii="Times New Roman" w:hAnsi="Times New Roman"/>
          <w:b w:val="false"/>
          <w:i w:val="false"/>
          <w:color w:val="000000"/>
          <w:sz w:val="28"/>
        </w:rPr>
        <w:t xml:space="preserve">Предметные результаты освоения программы по иностранному (немецкому) языку к концу обучения </w:t>
      </w:r>
      <w:r>
        <w:rPr>
          <w:rFonts w:ascii="Times New Roman" w:hAnsi="Times New Roman"/>
          <w:b/>
          <w:i/>
          <w:color w:val="000000"/>
          <w:sz w:val="28"/>
        </w:rPr>
        <w:t>в 9 классе</w:t>
      </w:r>
      <w:r>
        <w:rPr>
          <w:rFonts w:ascii="Times New Roman" w:hAnsi="Times New Roman"/>
          <w:b w:val="false"/>
          <w:i w:val="false"/>
          <w:color w:val="000000"/>
          <w:sz w:val="28"/>
        </w:rPr>
        <w:t>.</w:t>
      </w:r>
    </w:p>
    <w:p>
      <w:pPr>
        <w:spacing w:before="0" w:after="0" w:line="264"/>
        <w:ind w:firstLine="600"/>
        <w:jc w:val="both"/>
      </w:pPr>
      <w:r>
        <w:rPr>
          <w:rFonts w:ascii="Times New Roman" w:hAnsi="Times New Roman"/>
          <w:b w:val="false"/>
          <w:i w:val="false"/>
          <w:color w:val="000000"/>
          <w:sz w:val="28"/>
        </w:rPr>
        <w:t>1) Коммуникативные умения.</w:t>
      </w:r>
    </w:p>
    <w:p>
      <w:pPr>
        <w:spacing w:before="0" w:after="0" w:line="264"/>
        <w:ind w:firstLine="600"/>
        <w:jc w:val="both"/>
      </w:pPr>
      <w:r>
        <w:rPr>
          <w:rFonts w:ascii="Times New Roman" w:hAnsi="Times New Roman"/>
          <w:b w:val="false"/>
          <w:i/>
          <w:color w:val="000000"/>
          <w:sz w:val="28"/>
        </w:rPr>
        <w:t>Говорение:</w:t>
      </w:r>
    </w:p>
    <w:p>
      <w:pPr>
        <w:spacing w:before="0" w:after="0" w:line="264"/>
        <w:ind w:firstLine="600"/>
        <w:jc w:val="both"/>
      </w:pPr>
      <w:r>
        <w:rPr>
          <w:rFonts w:ascii="Times New Roman" w:hAnsi="Times New Roman"/>
          <w:b w:val="false"/>
          <w:i w:val="false"/>
          <w:color w:val="000000"/>
          <w:sz w:val="28"/>
        </w:rPr>
        <w:t>вести комбинированный диалог, включающий различные виды диалогов (диалог этикетного характера, диалог-побуждение к действию, диалог-расспрос), диалог обмен мнениями в рамках тематического содержания речи в стандартных ситуациях неофициального общения, с вербальными и (или) зрительными опорами или без опор, с соблюдением норм речевого этикета, принятого в стране (странах) изучаемого языка (до 6–8 реплик со стороны каждого собеседника);</w:t>
      </w:r>
    </w:p>
    <w:p>
      <w:pPr>
        <w:spacing w:before="0" w:after="0" w:line="264"/>
        <w:ind w:firstLine="600"/>
        <w:jc w:val="both"/>
      </w:pPr>
      <w:r>
        <w:rPr>
          <w:rFonts w:ascii="Times New Roman" w:hAnsi="Times New Roman"/>
          <w:b w:val="false"/>
          <w:i w:val="false"/>
          <w:color w:val="000000"/>
          <w:sz w:val="28"/>
        </w:rPr>
        <w:t>создавать разные виды монологических высказываний (описание, в том числе характеристика, повествование или сообщение, рассуждение) с вербальными и (или) зрительными опорами или без опор в рамках тематического содержания речи (объём монологического высказывания – до 10–12 фраз), излагать основное содержание прочитанного (прослушанного) текста со зрительными и (или) вербальными опорами (объём – 10–12 фраз), излагать результаты выполненной проектной работы (объём – 10–12 фраз).</w:t>
      </w:r>
    </w:p>
    <w:p>
      <w:pPr>
        <w:spacing w:before="0" w:after="0" w:line="264"/>
        <w:ind w:firstLine="600"/>
        <w:jc w:val="both"/>
      </w:pPr>
      <w:r>
        <w:rPr>
          <w:rFonts w:ascii="Times New Roman" w:hAnsi="Times New Roman"/>
          <w:b w:val="false"/>
          <w:i/>
          <w:color w:val="000000"/>
          <w:sz w:val="28"/>
        </w:rPr>
        <w:t>Аудирование:</w:t>
      </w:r>
    </w:p>
    <w:p>
      <w:pPr>
        <w:spacing w:before="0" w:after="0" w:line="264"/>
        <w:ind w:firstLine="600"/>
        <w:jc w:val="both"/>
      </w:pPr>
      <w:r>
        <w:rPr>
          <w:rFonts w:ascii="Times New Roman" w:hAnsi="Times New Roman"/>
          <w:b w:val="false"/>
          <w:i w:val="false"/>
          <w:color w:val="000000"/>
          <w:sz w:val="28"/>
        </w:rPr>
        <w:t>воспринимать на слух и понимать несложные аутентичные тексты, содержащие отдельные неизученные языковые явления, в зависимости от поставленной коммуникативной задачи: с пониманием основного содержания, с пониманием нужной (интересующей, запрашиваемой) информации (время звучания текста (текстов) для аудирования – до 2 минут);.</w:t>
      </w:r>
    </w:p>
    <w:p>
      <w:pPr>
        <w:spacing w:before="0" w:after="0" w:line="264"/>
        <w:ind w:firstLine="600"/>
        <w:jc w:val="both"/>
      </w:pPr>
      <w:r>
        <w:rPr>
          <w:rFonts w:ascii="Times New Roman" w:hAnsi="Times New Roman"/>
          <w:b w:val="false"/>
          <w:i/>
          <w:color w:val="000000"/>
          <w:sz w:val="28"/>
        </w:rPr>
        <w:t xml:space="preserve">Смысловое чтение: </w:t>
      </w:r>
    </w:p>
    <w:p>
      <w:pPr>
        <w:spacing w:before="0" w:after="0" w:line="264"/>
        <w:ind w:firstLine="600"/>
        <w:jc w:val="both"/>
      </w:pPr>
      <w:r>
        <w:rPr>
          <w:rFonts w:ascii="Times New Roman" w:hAnsi="Times New Roman"/>
          <w:b w:val="false"/>
          <w:i w:val="false"/>
          <w:color w:val="000000"/>
          <w:sz w:val="28"/>
        </w:rPr>
        <w:t>читать про себя и понимать несложные аутентичные тексты,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 (объём текста (текстов) для чтения – 500–600 слов), читать про себя несплошные тексты (таблицы, диаграммы) и понимать представленную в них информацию.</w:t>
      </w:r>
    </w:p>
    <w:p>
      <w:pPr>
        <w:spacing w:before="0" w:after="0" w:line="264"/>
        <w:ind w:firstLine="600"/>
        <w:jc w:val="both"/>
      </w:pPr>
      <w:r>
        <w:rPr>
          <w:rFonts w:ascii="Times New Roman" w:hAnsi="Times New Roman"/>
          <w:b w:val="false"/>
          <w:i/>
          <w:color w:val="000000"/>
          <w:sz w:val="28"/>
        </w:rPr>
        <w:t>Письменная речь:</w:t>
      </w:r>
    </w:p>
    <w:p>
      <w:pPr>
        <w:spacing w:before="0" w:after="0" w:line="264"/>
        <w:ind w:firstLine="600"/>
        <w:jc w:val="both"/>
      </w:pPr>
      <w:r>
        <w:rPr>
          <w:rFonts w:ascii="Times New Roman" w:hAnsi="Times New Roman"/>
          <w:b w:val="false"/>
          <w:i w:val="false"/>
          <w:color w:val="000000"/>
          <w:sz w:val="28"/>
        </w:rPr>
        <w:t>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120 слов), создавать небольшое письменное высказывание с использованием образца, плана, таблицы, прочитанного (прослушанного) текста (объём высказывания – до 120 слов), заполнять таблицу, кратко фиксируя содержание прочитанного (прослушанного) текста, письменно представлять результаты выполненной проектной работы (объём 100– 120 слов).</w:t>
      </w:r>
    </w:p>
    <w:p>
      <w:pPr>
        <w:spacing w:before="0" w:after="0" w:line="264"/>
        <w:ind w:firstLine="600"/>
        <w:jc w:val="both"/>
      </w:pPr>
      <w:r>
        <w:rPr>
          <w:rFonts w:ascii="Times New Roman" w:hAnsi="Times New Roman"/>
          <w:b w:val="false"/>
          <w:i w:val="false"/>
          <w:color w:val="000000"/>
          <w:sz w:val="28"/>
        </w:rPr>
        <w:t>2) Языковые знания и умения.</w:t>
      </w:r>
    </w:p>
    <w:p>
      <w:pPr>
        <w:spacing w:before="0" w:after="0" w:line="264"/>
        <w:ind w:firstLine="600"/>
        <w:jc w:val="both"/>
      </w:pPr>
      <w:r>
        <w:rPr>
          <w:rFonts w:ascii="Times New Roman" w:hAnsi="Times New Roman"/>
          <w:b w:val="false"/>
          <w:i/>
          <w:color w:val="000000"/>
          <w:sz w:val="28"/>
        </w:rPr>
        <w:t>Фонетическая сторона речи:</w:t>
      </w:r>
    </w:p>
    <w:p>
      <w:pPr>
        <w:spacing w:before="0" w:after="0" w:line="264"/>
        <w:ind w:firstLine="600"/>
        <w:jc w:val="both"/>
      </w:pPr>
      <w:r>
        <w:rPr>
          <w:rFonts w:ascii="Times New Roman" w:hAnsi="Times New Roman"/>
          <w:b w:val="false"/>
          <w:i w:val="false"/>
          <w:color w:val="000000"/>
          <w:sz w:val="28"/>
        </w:rPr>
        <w:t>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w:t>
      </w:r>
    </w:p>
    <w:p>
      <w:pPr>
        <w:spacing w:before="0" w:after="0" w:line="264"/>
        <w:ind w:firstLine="600"/>
        <w:jc w:val="both"/>
      </w:pPr>
      <w:r>
        <w:rPr>
          <w:rFonts w:ascii="Times New Roman" w:hAnsi="Times New Roman"/>
          <w:b w:val="false"/>
          <w:i w:val="false"/>
          <w:color w:val="000000"/>
          <w:sz w:val="28"/>
        </w:rPr>
        <w:t>владеть правилами чтения и выразительно читать вслух небольшие тексты объёмом до 120 слов, построенные на изученном языковом материале, с соблюдением правил чтения и соответствующей интонацией;</w:t>
      </w:r>
    </w:p>
    <w:p>
      <w:pPr>
        <w:spacing w:before="0" w:after="0" w:line="264"/>
        <w:ind w:firstLine="600"/>
        <w:jc w:val="both"/>
      </w:pPr>
      <w:r>
        <w:rPr>
          <w:rFonts w:ascii="Times New Roman" w:hAnsi="Times New Roman"/>
          <w:b w:val="false"/>
          <w:i w:val="false"/>
          <w:color w:val="000000"/>
          <w:sz w:val="28"/>
        </w:rPr>
        <w:t>читать новые слова согласно основным правилам чтения.</w:t>
      </w:r>
    </w:p>
    <w:p>
      <w:pPr>
        <w:spacing w:before="0" w:after="0" w:line="264"/>
        <w:ind w:firstLine="600"/>
        <w:jc w:val="both"/>
      </w:pPr>
      <w:r>
        <w:rPr>
          <w:rFonts w:ascii="Times New Roman" w:hAnsi="Times New Roman"/>
          <w:b w:val="false"/>
          <w:i/>
          <w:color w:val="000000"/>
          <w:sz w:val="28"/>
        </w:rPr>
        <w:t>Графика, орфография и пунктуация:</w:t>
      </w:r>
    </w:p>
    <w:p>
      <w:pPr>
        <w:spacing w:before="0" w:after="0" w:line="264"/>
        <w:ind w:firstLine="600"/>
        <w:jc w:val="both"/>
      </w:pPr>
      <w:r>
        <w:rPr>
          <w:rFonts w:ascii="Times New Roman" w:hAnsi="Times New Roman"/>
          <w:b w:val="false"/>
          <w:i w:val="false"/>
          <w:color w:val="000000"/>
          <w:sz w:val="28"/>
        </w:rPr>
        <w:t>правильно писать изученные слова;</w:t>
      </w:r>
    </w:p>
    <w:p>
      <w:pPr>
        <w:spacing w:before="0" w:after="0" w:line="264"/>
        <w:ind w:firstLine="600"/>
        <w:jc w:val="both"/>
      </w:pPr>
      <w:r>
        <w:rPr>
          <w:rFonts w:ascii="Times New Roman" w:hAnsi="Times New Roman"/>
          <w:b w:val="false"/>
          <w:i w:val="false"/>
          <w:color w:val="000000"/>
          <w:sz w:val="28"/>
        </w:rPr>
        <w:t>использовать точку, вопросительный и восклицательный знаки в конце предложения, запятую при перечислении, пунктуационно правильно оформлять электронное сообщение личного характера.</w:t>
      </w:r>
    </w:p>
    <w:p>
      <w:pPr>
        <w:spacing w:before="0" w:after="0" w:line="264"/>
        <w:ind w:firstLine="600"/>
        <w:jc w:val="both"/>
      </w:pPr>
      <w:r>
        <w:rPr>
          <w:rFonts w:ascii="Times New Roman" w:hAnsi="Times New Roman"/>
          <w:b w:val="false"/>
          <w:i/>
          <w:color w:val="000000"/>
          <w:sz w:val="28"/>
        </w:rPr>
        <w:t>Лексическая сторона речи:</w:t>
      </w:r>
    </w:p>
    <w:p>
      <w:pPr>
        <w:spacing w:before="0" w:after="0" w:line="264"/>
        <w:ind w:firstLine="600"/>
        <w:jc w:val="both"/>
      </w:pPr>
      <w:r>
        <w:rPr>
          <w:rFonts w:ascii="Times New Roman" w:hAnsi="Times New Roman"/>
          <w:b w:val="false"/>
          <w:i w:val="false"/>
          <w:color w:val="000000"/>
          <w:sz w:val="28"/>
        </w:rPr>
        <w:t xml:space="preserve">распознавать </w:t>
      </w:r>
      <w:r>
        <w:rPr>
          <w:rFonts w:ascii="Times New Roman" w:hAnsi="Times New Roman"/>
          <w:b w:val="false"/>
          <w:i w:val="false"/>
          <w:color w:val="000000"/>
          <w:sz w:val="28"/>
        </w:rPr>
        <w:t xml:space="preserve">в устной речи и письменном тексте </w:t>
      </w:r>
      <w:r>
        <w:rPr>
          <w:rFonts w:ascii="Times New Roman" w:hAnsi="Times New Roman"/>
          <w:b w:val="false"/>
          <w:i w:val="false"/>
          <w:color w:val="000000"/>
          <w:sz w:val="28"/>
        </w:rPr>
        <w:t>1350 лексических единиц (слов, словосочетаний, речевых клише) и правильно употреблять в устной и письменной речи 1200 лексических единиц, обслуживающих ситуации общения в рамках тематического содержания, с соблюдением существующей нормы лексической сочетаемости;</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родственные слова, образованные с использованием аффиксации: имена существительные при помощи суффиксов -ie, -um, имена прилагательные при помощи суффиксов -sam, -bar;</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 изученные синонимы, антонимы, сокращения и аббревиатуры, распознавать и употреблять в устной и письменной речи различные средства связи в тексте для обеспечения логичности и целостности высказывания.</w:t>
      </w:r>
    </w:p>
    <w:p>
      <w:pPr>
        <w:spacing w:before="0" w:after="0" w:line="264"/>
        <w:ind w:firstLine="600"/>
        <w:jc w:val="both"/>
      </w:pPr>
      <w:r>
        <w:rPr>
          <w:rFonts w:ascii="Times New Roman" w:hAnsi="Times New Roman"/>
          <w:b w:val="false"/>
          <w:i/>
          <w:color w:val="000000"/>
          <w:sz w:val="28"/>
        </w:rPr>
        <w:t>Грамматическая сторона речи:</w:t>
      </w:r>
    </w:p>
    <w:p>
      <w:pPr>
        <w:spacing w:before="0" w:after="0" w:line="264"/>
        <w:ind w:firstLine="600"/>
        <w:jc w:val="both"/>
      </w:pPr>
      <w:r>
        <w:rPr>
          <w:rFonts w:ascii="Times New Roman" w:hAnsi="Times New Roman"/>
          <w:b w:val="false"/>
          <w:i w:val="false"/>
          <w:color w:val="000000"/>
          <w:sz w:val="28"/>
        </w:rPr>
        <w:t>понимать особенности структуры простых и сложных предложений и различных коммуникативных типов предложений немецкого языка;</w:t>
      </w:r>
    </w:p>
    <w:p>
      <w:pPr>
        <w:spacing w:before="0" w:after="0" w:line="264"/>
        <w:ind w:firstLine="600"/>
        <w:jc w:val="both"/>
      </w:pPr>
      <w:r>
        <w:rPr>
          <w:rFonts w:ascii="Times New Roman" w:hAnsi="Times New Roman"/>
          <w:b w:val="false"/>
          <w:i w:val="false"/>
          <w:color w:val="000000"/>
          <w:sz w:val="28"/>
        </w:rPr>
        <w:t>распознавать и употреблять в устной и письменной речи:</w:t>
      </w:r>
    </w:p>
    <w:p>
      <w:pPr>
        <w:spacing w:before="0" w:after="0" w:line="264"/>
        <w:ind w:firstLine="600"/>
        <w:jc w:val="both"/>
      </w:pPr>
      <w:r>
        <w:rPr>
          <w:rFonts w:ascii="Times New Roman" w:hAnsi="Times New Roman"/>
          <w:b w:val="false"/>
          <w:i w:val="false"/>
          <w:color w:val="000000"/>
          <w:sz w:val="28"/>
        </w:rPr>
        <w:t>сложносочинённые предложения с наречием deshalb;</w:t>
      </w:r>
    </w:p>
    <w:p>
      <w:pPr>
        <w:spacing w:before="0" w:after="0" w:line="264"/>
        <w:ind w:firstLine="600"/>
        <w:jc w:val="both"/>
      </w:pPr>
      <w:r>
        <w:rPr>
          <w:rFonts w:ascii="Times New Roman" w:hAnsi="Times New Roman"/>
          <w:b w:val="false"/>
          <w:i w:val="false"/>
          <w:color w:val="000000"/>
          <w:sz w:val="28"/>
        </w:rPr>
        <w:t>сложноподчинённые предложения: времени с союзом nachdem, цели с союзом damit;</w:t>
      </w:r>
    </w:p>
    <w:p>
      <w:pPr>
        <w:spacing w:before="0" w:after="0" w:line="264"/>
        <w:ind w:firstLine="600"/>
        <w:jc w:val="both"/>
      </w:pPr>
      <w:r>
        <w:rPr>
          <w:rFonts w:ascii="Times New Roman" w:hAnsi="Times New Roman"/>
          <w:b w:val="false"/>
          <w:i w:val="false"/>
          <w:color w:val="000000"/>
          <w:sz w:val="28"/>
        </w:rPr>
        <w:t>формы сослагательного наклонения от глаголов haben, sein, werden, können, mögen, сочетание würde + Infinitiv.</w:t>
      </w:r>
    </w:p>
    <w:p>
      <w:pPr>
        <w:spacing w:before="0" w:after="0" w:line="264"/>
        <w:ind w:firstLine="600"/>
        <w:jc w:val="both"/>
      </w:pPr>
      <w:r>
        <w:rPr>
          <w:rFonts w:ascii="Times New Roman" w:hAnsi="Times New Roman"/>
          <w:b w:val="false"/>
          <w:i w:val="false"/>
          <w:color w:val="000000"/>
          <w:sz w:val="28"/>
        </w:rPr>
        <w:t>3) Социокультурные знания и умения:</w:t>
      </w:r>
    </w:p>
    <w:p>
      <w:pPr>
        <w:spacing w:before="0" w:after="0" w:line="264"/>
        <w:ind w:firstLine="600"/>
        <w:jc w:val="both"/>
      </w:pPr>
      <w:r>
        <w:rPr>
          <w:rFonts w:ascii="Times New Roman" w:hAnsi="Times New Roman"/>
          <w:b w:val="false"/>
          <w:i w:val="false"/>
          <w:color w:val="000000"/>
          <w:sz w:val="28"/>
        </w:rPr>
        <w:t>понимать и использовать в устной и письменной речи наиболее употребительную тематическую фоновую лексику страны (стран) изучаемого языка в рамках тематического содержания речи (основные национальные праздники, обычаи, традиции);</w:t>
      </w:r>
    </w:p>
    <w:p>
      <w:pPr>
        <w:spacing w:before="0" w:after="0" w:line="264"/>
        <w:ind w:firstLine="600"/>
        <w:jc w:val="both"/>
      </w:pPr>
      <w:r>
        <w:rPr>
          <w:rFonts w:ascii="Times New Roman" w:hAnsi="Times New Roman"/>
          <w:b w:val="false"/>
          <w:i w:val="false"/>
          <w:color w:val="000000"/>
          <w:sz w:val="28"/>
        </w:rPr>
        <w:t>иметь элементарные представления о различных вариантах немецкого языка;</w:t>
      </w:r>
    </w:p>
    <w:p>
      <w:pPr>
        <w:spacing w:before="0" w:after="0" w:line="264"/>
        <w:ind w:firstLine="600"/>
        <w:jc w:val="both"/>
      </w:pPr>
      <w:r>
        <w:rPr>
          <w:rFonts w:ascii="Times New Roman" w:hAnsi="Times New Roman"/>
          <w:b w:val="false"/>
          <w:i w:val="false"/>
          <w:color w:val="000000"/>
          <w:sz w:val="28"/>
        </w:rPr>
        <w:t>обладать базовыми знаниями о социокультурном портрете и культурном наследии родной страны и страны (стран) изучаемого языка, представлять Россию и страну (страны) изучаемого языка, оказывать помощь иностранным гостям в ситуациях повседневного общения.</w:t>
      </w:r>
    </w:p>
    <w:p>
      <w:pPr>
        <w:spacing w:before="0" w:after="0" w:line="264"/>
        <w:ind w:firstLine="600"/>
        <w:jc w:val="both"/>
      </w:pPr>
      <w:r>
        <w:rPr>
          <w:rFonts w:ascii="Times New Roman" w:hAnsi="Times New Roman"/>
          <w:b w:val="false"/>
          <w:i w:val="false"/>
          <w:color w:val="000000"/>
          <w:sz w:val="28"/>
        </w:rPr>
        <w:t>4) Компенсаторные умения:</w:t>
      </w:r>
    </w:p>
    <w:p>
      <w:pPr>
        <w:spacing w:before="0" w:after="0" w:line="264"/>
        <w:ind w:firstLine="600"/>
        <w:jc w:val="both"/>
      </w:pPr>
      <w:r>
        <w:rPr>
          <w:rFonts w:ascii="Times New Roman" w:hAnsi="Times New Roman"/>
          <w:b w:val="false"/>
          <w:i w:val="false"/>
          <w:color w:val="000000"/>
          <w:sz w:val="28"/>
        </w:rPr>
        <w:t>использовать при говорении переспрос, использовать при говорении и письме перифраз (толкование), синонимические средства, описание предмета вместо его названия,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pPr>
        <w:spacing w:before="0" w:after="0" w:line="264"/>
        <w:ind w:firstLine="600"/>
        <w:jc w:val="both"/>
      </w:pPr>
      <w:r>
        <w:rPr>
          <w:rFonts w:ascii="Times New Roman" w:hAnsi="Times New Roman"/>
          <w:b w:val="false"/>
          <w:i w:val="false"/>
          <w:color w:val="000000"/>
          <w:sz w:val="28"/>
        </w:rPr>
        <w:t>владеть умениями классифицировать лексические единицы по темам в рамках тематического содержания речи, по частям речи, по словообразовательным элементам;</w:t>
      </w:r>
    </w:p>
    <w:p>
      <w:pPr>
        <w:spacing w:before="0" w:after="0" w:line="264"/>
        <w:ind w:firstLine="600"/>
        <w:jc w:val="both"/>
      </w:pPr>
      <w:r>
        <w:rPr>
          <w:rFonts w:ascii="Times New Roman" w:hAnsi="Times New Roman"/>
          <w:b w:val="false"/>
          <w:i w:val="false"/>
          <w:color w:val="000000"/>
          <w:sz w:val="28"/>
        </w:rPr>
        <w:t>рассматривать несколько вариантов решения коммуникативной задачи в продуктивных видах речевой деятельности (говорении и письменной речи);</w:t>
      </w:r>
    </w:p>
    <w:p>
      <w:pPr>
        <w:spacing w:before="0" w:after="0" w:line="264"/>
        <w:ind w:firstLine="600"/>
        <w:jc w:val="both"/>
      </w:pPr>
      <w:r>
        <w:rPr>
          <w:rFonts w:ascii="Times New Roman" w:hAnsi="Times New Roman"/>
          <w:b w:val="false"/>
          <w:i w:val="false"/>
          <w:color w:val="000000"/>
          <w:sz w:val="28"/>
        </w:rPr>
        <w:t>участвовать в несложных учебных проектах с использованием материалов на иностранном языке с применением информационно-технологических технологий, соблюдая правила информационной безопасности при работе в сети Интернет;</w:t>
      </w:r>
    </w:p>
    <w:p>
      <w:pPr>
        <w:spacing w:before="0" w:after="0" w:line="264"/>
        <w:ind w:firstLine="600"/>
        <w:jc w:val="both"/>
      </w:pPr>
      <w:r>
        <w:rPr>
          <w:rFonts w:ascii="Times New Roman" w:hAnsi="Times New Roman"/>
          <w:b w:val="false"/>
          <w:i w:val="false"/>
          <w:color w:val="000000"/>
          <w:sz w:val="28"/>
        </w:rPr>
        <w:t>использовать иноязычные словари и справочники, в том числе информационно-справочные системы в электронной форме;</w:t>
      </w:r>
    </w:p>
    <w:p>
      <w:pPr>
        <w:spacing w:before="0" w:after="0" w:line="264"/>
        <w:ind w:firstLine="600"/>
        <w:jc w:val="both"/>
      </w:pPr>
      <w:r>
        <w:rPr>
          <w:rFonts w:ascii="Times New Roman" w:hAnsi="Times New Roman"/>
          <w:b w:val="false"/>
          <w:i w:val="false"/>
          <w:color w:val="000000"/>
          <w:sz w:val="28"/>
        </w:rPr>
        <w:t>достигать взаимопонимания в процессе устного и письменного общения с носителями иностранного языка, людьми другой культуры;</w:t>
      </w:r>
    </w:p>
    <w:p>
      <w:pPr>
        <w:spacing w:before="0" w:after="0" w:line="264"/>
        <w:ind w:firstLine="600"/>
        <w:jc w:val="both"/>
      </w:pPr>
      <w:r>
        <w:rPr>
          <w:rFonts w:ascii="Times New Roman" w:hAnsi="Times New Roman"/>
          <w:b w:val="false"/>
          <w:i w:val="false"/>
          <w:color w:val="000000"/>
          <w:sz w:val="28"/>
        </w:rPr>
        <w:t>сравнивать (в том числе устанавливать основания для сравнения) объекты, явления, процессы, их элементы и основные функции в рамках изученной тематики.</w:t>
      </w:r>
    </w:p>
    <w:bookmarkStart w:name="block-17393557" w:id="11"/>
    <w:p>
      <w:pPr>
        <w:sectPr>
          <w:pgSz w:w="11906" w:h="16383" w:orient="portrait"/>
        </w:sectPr>
      </w:pPr>
    </w:p>
    <w:bookmarkEnd w:id="11"/>
    <w:bookmarkEnd w:id="10"/>
    <w:bookmarkStart w:name="block-17393558" w:id="12"/>
    <w:p>
      <w:pPr>
        <w:spacing w:before="0" w:after="0"/>
        <w:ind w:left="120"/>
        <w:jc w:val="left"/>
      </w:pPr>
      <w:r>
        <w:rPr>
          <w:rFonts w:ascii="Times New Roman" w:hAnsi="Times New Roman"/>
          <w:b/>
          <w:i w:val="false"/>
          <w:color w:val="000000"/>
          <w:sz w:val="28"/>
        </w:rPr>
        <w:t xml:space="preserve"> ТЕМАТИЧЕСКОЕ ПЛАНИРОВАНИЕ </w:t>
      </w:r>
    </w:p>
    <w:p>
      <w:pPr>
        <w:spacing w:before="0" w:after="0"/>
        <w:ind w:left="120"/>
        <w:jc w:val="left"/>
      </w:pPr>
      <w:r>
        <w:rPr>
          <w:rFonts w:ascii="Times New Roman" w:hAnsi="Times New Roman"/>
          <w:b/>
          <w:i w:val="false"/>
          <w:color w:val="000000"/>
          <w:sz w:val="28"/>
        </w:rPr>
        <w:t xml:space="preserve"> 5 КЛАСС </w:t>
      </w:r>
    </w:p>
    <w:tbl>
      <w:tblPr>
        <w:tblW w:w="0" w:type="auto"/>
        <w:tblCellSpacing w:w="20" w:type="nil"/>
        <w:tblBorders>
          <w:top w:val="single"/>
          <w:left w:val="single"/>
          <w:bottom w:val="single"/>
          <w:right w:val="single"/>
          <w:insideH w:val="single"/>
          <w:insideV w:val="single"/>
        </w:tblBorders>
      </w:tblPr>
      <w:tblGrid>
        <w:gridCol w:w="589"/>
        <w:gridCol w:w="3600"/>
        <w:gridCol w:w="1271"/>
        <w:gridCol w:w="2283"/>
        <w:gridCol w:w="2418"/>
        <w:gridCol w:w="3433"/>
      </w:tblGrid>
      <w:tr>
        <w:trPr>
          <w:trHeight w:val="300" w:hRule="atLeast"/>
          <w:trHeight w:val="144" w:hRule="atLeast"/>
        </w:trPr>
        <w:tc>
          <w:tcPr>
            <w:tcW w:w="41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96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40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8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9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9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Мои друзья. Семейные праздники: день рождения, Новый год</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0.5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0.5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(чтение, кино, спорт)</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82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режим труда и отдыха, здоровое питание</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63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школьная форма, изучаемые предметы. Переписка с иностранными сверстниками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Виды отдыха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82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дикие и домашние животные. Погода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Транспорт</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21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271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Их географическое положение, столицы, достопримечательности, культурные особенности (национальные праздники, традиции, обычаи)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поэты</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3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69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403"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6 КЛАСС </w:t>
      </w:r>
    </w:p>
    <w:tbl>
      <w:tblPr>
        <w:tblW w:w="0" w:type="auto"/>
        <w:tblCellSpacing w:w="20" w:type="nil"/>
        <w:tblBorders>
          <w:top w:val="single"/>
          <w:left w:val="single"/>
          <w:bottom w:val="single"/>
          <w:right w:val="single"/>
          <w:insideH w:val="single"/>
          <w:insideV w:val="single"/>
        </w:tblBorders>
      </w:tblPr>
      <w:tblGrid>
        <w:gridCol w:w="589"/>
        <w:gridCol w:w="3600"/>
        <w:gridCol w:w="1271"/>
        <w:gridCol w:w="2283"/>
        <w:gridCol w:w="2418"/>
        <w:gridCol w:w="3433"/>
      </w:tblGrid>
      <w:tr>
        <w:trPr>
          <w:trHeight w:val="300" w:hRule="atLeast"/>
          <w:trHeight w:val="144" w:hRule="atLeast"/>
        </w:trPr>
        <w:tc>
          <w:tcPr>
            <w:tcW w:w="41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96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40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8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9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9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Семейные праздники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598" w:type="dxa"/>
            <w:tcBorders/>
            <w:tcMar>
              <w:top w:w="50" w:type="dxa"/>
              <w:left w:w="100" w:type="dxa"/>
            </w:tcMar>
            <w:vAlign w:val="center"/>
          </w:tcPr>
          <w:p>
            <w:pPr>
              <w:spacing w:before="0" w:after="0" w:line="276"/>
              <w:ind w:left="135"/>
              <w:jc w:val="center"/>
            </w:pP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(чтение, кино, театр, спорт)</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36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режим труда и отдыха, фитнес, сбалансированное питание</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12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90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изучаемые предметы, любимый предмет, правила поведения в школе. Переписка с иностранными сверстниками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20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Виды отдыха. Путешествия по России и иностранным странам</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82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дикие и домашние животные. Климат, погода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Описание родного города (села). Транспорт</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3240"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51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поэты</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3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69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403"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7 КЛАСС </w:t>
      </w:r>
    </w:p>
    <w:tbl>
      <w:tblPr>
        <w:tblW w:w="0" w:type="auto"/>
        <w:tblCellSpacing w:w="20" w:type="nil"/>
        <w:tblBorders>
          <w:top w:val="single"/>
          <w:left w:val="single"/>
          <w:bottom w:val="single"/>
          <w:right w:val="single"/>
          <w:insideH w:val="single"/>
          <w:insideV w:val="single"/>
        </w:tblBorders>
      </w:tblPr>
      <w:tblGrid>
        <w:gridCol w:w="589"/>
        <w:gridCol w:w="3600"/>
        <w:gridCol w:w="1271"/>
        <w:gridCol w:w="2283"/>
        <w:gridCol w:w="2418"/>
        <w:gridCol w:w="3433"/>
      </w:tblGrid>
      <w:tr>
        <w:trPr>
          <w:trHeight w:val="300" w:hRule="atLeast"/>
          <w:trHeight w:val="144" w:hRule="atLeast"/>
        </w:trPr>
        <w:tc>
          <w:tcPr>
            <w:tcW w:w="41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96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40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8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9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9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Семейные праздники. Обязанности по дому</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598" w:type="dxa"/>
            <w:tcBorders/>
            <w:tcMar>
              <w:top w:w="50" w:type="dxa"/>
              <w:left w:w="100" w:type="dxa"/>
            </w:tcMar>
            <w:vAlign w:val="center"/>
          </w:tcPr>
          <w:p>
            <w:pPr>
              <w:spacing w:before="0" w:after="0" w:line="276"/>
              <w:ind w:left="135"/>
              <w:jc w:val="center"/>
            </w:pP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36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(чтение, кино, театр, музей, спорт, музыка)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63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режим труда и отдыха, фитнес, сбалансированное питание. Посещение врача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90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изучаемые предметы, любимый предмет, правила поведения в школе. Переписка с иностранными сверстниками.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Виды отдыха. Путешествия по России и иностранным странам</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дикие и домашние животные. Проблемы экологии. Климат, погода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12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Описание родного города (села). Транспорт</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14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2010"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журналы, Интернет)</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598" w:type="dxa"/>
            <w:tcBorders/>
            <w:tcMar>
              <w:top w:w="50" w:type="dxa"/>
              <w:left w:w="100" w:type="dxa"/>
            </w:tcMar>
            <w:vAlign w:val="center"/>
          </w:tcPr>
          <w:p>
            <w:pPr>
              <w:spacing w:before="0" w:after="0" w:line="276"/>
              <w:ind w:left="135"/>
              <w:jc w:val="center"/>
            </w:pP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3240"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14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36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учёные, писатели, поэты, спортсмены</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3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69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403"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8 КЛАСС </w:t>
      </w:r>
    </w:p>
    <w:tbl>
      <w:tblPr>
        <w:tblW w:w="0" w:type="auto"/>
        <w:tblCellSpacing w:w="20" w:type="nil"/>
        <w:tblBorders>
          <w:top w:val="single"/>
          <w:left w:val="single"/>
          <w:bottom w:val="single"/>
          <w:right w:val="single"/>
          <w:insideH w:val="single"/>
          <w:insideV w:val="single"/>
        </w:tblBorders>
      </w:tblPr>
      <w:tblGrid>
        <w:gridCol w:w="589"/>
        <w:gridCol w:w="3600"/>
        <w:gridCol w:w="1271"/>
        <w:gridCol w:w="2283"/>
        <w:gridCol w:w="2418"/>
        <w:gridCol w:w="3433"/>
      </w:tblGrid>
      <w:tr>
        <w:trPr>
          <w:trHeight w:val="300" w:hRule="atLeast"/>
          <w:trHeight w:val="144" w:hRule="atLeast"/>
        </w:trPr>
        <w:tc>
          <w:tcPr>
            <w:tcW w:w="41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96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40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8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9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9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55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598" w:type="dxa"/>
            <w:tcBorders/>
            <w:tcMar>
              <w:top w:w="50" w:type="dxa"/>
              <w:left w:w="100" w:type="dxa"/>
            </w:tcMar>
            <w:vAlign w:val="center"/>
          </w:tcPr>
          <w:p>
            <w:pPr>
              <w:spacing w:before="0" w:after="0" w:line="276"/>
              <w:ind w:left="135"/>
              <w:jc w:val="center"/>
            </w:pP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36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(чтение, кино, театр, музей, спорт, музыка)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15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63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режим труда и отдыха, фитнес, сбалансированное питание. Посещение врача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598" w:type="dxa"/>
            <w:tcBorders/>
            <w:tcMar>
              <w:top w:w="50" w:type="dxa"/>
              <w:left w:w="100" w:type="dxa"/>
            </w:tcMar>
            <w:vAlign w:val="center"/>
          </w:tcPr>
          <w:p>
            <w:pPr>
              <w:spacing w:before="0" w:after="0" w:line="276"/>
              <w:ind w:left="135"/>
              <w:jc w:val="center"/>
            </w:pP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82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2670"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школьная форма, изучаемые предметы и отношение к ним. Посещение школьной библиотеки (ресурсного центра). Переписка с иностранными сверстниками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14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18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Климат, погода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598" w:type="dxa"/>
            <w:tcBorders/>
            <w:tcMar>
              <w:top w:w="50" w:type="dxa"/>
              <w:left w:w="100" w:type="dxa"/>
            </w:tcMar>
            <w:vAlign w:val="center"/>
          </w:tcPr>
          <w:p>
            <w:pPr>
              <w:spacing w:before="0" w:after="0" w:line="276"/>
              <w:ind w:left="135"/>
              <w:jc w:val="center"/>
            </w:pP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82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Условия проживания в городской (сельской) местности. Транспорт</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3240"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36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художники, музыканты</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3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69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403"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9 КЛАСС </w:t>
      </w:r>
    </w:p>
    <w:tbl>
      <w:tblPr>
        <w:tblW w:w="0" w:type="auto"/>
        <w:tblCellSpacing w:w="20" w:type="nil"/>
        <w:tblBorders>
          <w:top w:val="single"/>
          <w:left w:val="single"/>
          <w:bottom w:val="single"/>
          <w:right w:val="single"/>
          <w:insideH w:val="single"/>
          <w:insideV w:val="single"/>
        </w:tblBorders>
      </w:tblPr>
      <w:tblGrid>
        <w:gridCol w:w="589"/>
        <w:gridCol w:w="3600"/>
        <w:gridCol w:w="1271"/>
        <w:gridCol w:w="2283"/>
        <w:gridCol w:w="2418"/>
        <w:gridCol w:w="3433"/>
      </w:tblGrid>
      <w:tr>
        <w:trPr>
          <w:trHeight w:val="300" w:hRule="atLeast"/>
          <w:trHeight w:val="144" w:hRule="atLeast"/>
        </w:trPr>
        <w:tc>
          <w:tcPr>
            <w:tcW w:w="41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96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40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8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9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9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598" w:type="dxa"/>
            <w:tcBorders/>
            <w:tcMar>
              <w:top w:w="50" w:type="dxa"/>
              <w:left w:w="100" w:type="dxa"/>
            </w:tcMar>
            <w:vAlign w:val="center"/>
          </w:tcPr>
          <w:p>
            <w:pPr>
              <w:spacing w:before="0" w:after="0" w:line="276"/>
              <w:ind w:left="135"/>
              <w:jc w:val="center"/>
            </w:pP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2880"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(чтение, кино, театр, музыка, музей, спорт живопись, компьютерные игры). Роль книги в жизни подростка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12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63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режим труда и отдыха, фитнес, сбалансированное питание. Посещение врача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Молодёжная мода</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217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изучаемые предметы и отношение к ним. Взаимоотношения в школе: проблемы и их решение. Переписка с иностранными сверстниками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14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 Транспорт</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36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Проблемы экологии. Защита окружающей среды. Климат, погода. Стихийные бедствия</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109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13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4050"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Их географическое положение, столицы и крупные города, регионы, население, официальные языки, достопримечательности, культурные особенности (национальные праздники, знаменательные даты, традиции, обычаи), страницы истории</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2865" w:hRule="atLeast"/>
          <w:trHeight w:val="144" w:hRule="atLeast"/>
        </w:trPr>
        <w:tc>
          <w:tcPr>
            <w:tcW w:w="41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96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науку и мировую культуру: государственные деятели, учёные, писатели, поэты, художники, музыканты, спортсмены</w:t>
            </w:r>
          </w:p>
        </w:tc>
        <w:tc>
          <w:tcPr>
            <w:tcW w:w="88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92" w:type="dxa"/>
            <w:tcBorders/>
            <w:tcMar>
              <w:top w:w="50" w:type="dxa"/>
              <w:left w:w="100" w:type="dxa"/>
            </w:tcMar>
            <w:vAlign w:val="center"/>
          </w:tcPr>
          <w:p>
            <w:pPr>
              <w:spacing w:before="0" w:after="0" w:line="276"/>
              <w:ind w:left="135"/>
              <w:jc w:val="center"/>
            </w:pPr>
          </w:p>
        </w:tc>
        <w:tc>
          <w:tcPr>
            <w:tcW w:w="2403"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3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69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403" w:type="dxa"/>
            <w:tcBorders/>
            <w:tcMar>
              <w:top w:w="50" w:type="dxa"/>
              <w:left w:w="100" w:type="dxa"/>
            </w:tcMar>
            <w:vAlign w:val="center"/>
          </w:tcPr>
          <w:p>
            <w:pPr>
              <w:jc w:val="left"/>
            </w:pPr>
          </w:p>
        </w:tc>
      </w:tr>
    </w:tbl>
    <w:p>
      <w:pPr>
        <w:sectPr>
          <w:pgSz w:w="16383" w:h="11906" w:orient="landscape"/>
        </w:sectPr>
      </w:pPr>
    </w:p>
    <w:bookmarkStart w:name="block-17393558" w:id="13"/>
    <w:p>
      <w:pPr>
        <w:sectPr>
          <w:pgSz w:w="16383" w:h="11906" w:orient="landscape"/>
        </w:sectPr>
      </w:pPr>
    </w:p>
    <w:bookmarkEnd w:id="13"/>
    <w:bookmarkEnd w:id="12"/>
    <w:bookmarkStart w:name="block-17393559" w:id="14"/>
    <w:p>
      <w:pPr>
        <w:spacing w:before="0" w:after="0"/>
        <w:ind w:left="120"/>
        <w:jc w:val="left"/>
      </w:pPr>
      <w:r>
        <w:rPr>
          <w:rFonts w:ascii="Times New Roman" w:hAnsi="Times New Roman"/>
          <w:b/>
          <w:i w:val="false"/>
          <w:color w:val="000000"/>
          <w:sz w:val="28"/>
        </w:rPr>
        <w:t xml:space="preserve"> ПОУРОЧНОЕ ПЛАНИРОВАНИЕ </w:t>
      </w:r>
    </w:p>
    <w:p>
      <w:pPr>
        <w:spacing w:before="0" w:after="0"/>
        <w:ind w:left="120"/>
        <w:jc w:val="left"/>
      </w:pPr>
      <w:r>
        <w:rPr>
          <w:rFonts w:ascii="Times New Roman" w:hAnsi="Times New Roman"/>
          <w:b/>
          <w:i w:val="false"/>
          <w:color w:val="000000"/>
          <w:sz w:val="28"/>
        </w:rPr>
        <w:t xml:space="preserve"> 5 КЛАСС </w:t>
      </w:r>
    </w:p>
    <w:tbl>
      <w:tblPr>
        <w:tblW w:w="0" w:type="auto"/>
        <w:tblCellSpacing w:w="20" w:type="nil"/>
        <w:tblBorders>
          <w:top w:val="single"/>
          <w:left w:val="single"/>
          <w:bottom w:val="single"/>
          <w:right w:val="single"/>
          <w:insideH w:val="single"/>
          <w:insideV w:val="single"/>
        </w:tblBorders>
      </w:tblPr>
      <w:tblGrid>
        <w:gridCol w:w="595"/>
        <w:gridCol w:w="3654"/>
        <w:gridCol w:w="1032"/>
        <w:gridCol w:w="2004"/>
        <w:gridCol w:w="2158"/>
        <w:gridCol w:w="1507"/>
        <w:gridCol w:w="2644"/>
      </w:tblGrid>
      <w:tr>
        <w:trPr>
          <w:trHeight w:val="300" w:hRule="atLeast"/>
          <w:trHeight w:val="144" w:hRule="atLeast"/>
        </w:trPr>
        <w:tc>
          <w:tcPr>
            <w:tcW w:w="41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4019"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05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85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72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40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51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(члены семьи, описание внешности и характера)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Мои друзья (знакомство с новыми друзьями)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Мои друзья (мои новые друзья, какие они?)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Мои друзья (совместные занятия)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Мои друзья (в гостях у друзей)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(семейные праздники. Новый год)</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(летние каникулы)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друзья (карманные деньги)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друзья (в зоопарке и в цирке)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Мои друзья. Внешность и характер человека (описание)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Мои друзья. Внешность и характер моих друзей и одноклассников (описание)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Мои друзья. Внешность и характер литературного персонажа (описание)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Мои друзья. Внешность и характер моего учителя / моей учительницы (описание)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Внешность.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Моя семья. Внешность.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7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(мои хобби)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моих друзей и одноклассников)</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(какие книги мне нравится читать)</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(какие книги читают мои друзья)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(поход в кино с друзьями и одноклассниками)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(мои занятия спортом)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Мой распорядок дня (будний день)</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Мой распорядок дня (выходной день)</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(распорядок дня моего друга / моей подруги)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Здоровое питание (что я ем)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Здоровое питание (день здорового питания в школе)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(названия магазинов)</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(поход за покупками с семьёй)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(поход за покупками самостоятельно)</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(поход за покупками с друзьями)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(моя школа)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(мои одноклассники)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(школьные принадлежности)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(время, проведённое после школы)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(выбор профессии)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(школьный кружок)</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(школьный праздник)</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(мои каникулы)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(каникулы моих друзей)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(каникулы на море)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(каникулы в деревне, на даче)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(мои занятия в каникулы)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в моём городе/ селе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в моём городе (охрана природы)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в моём городе (что можно сделать для природы в моём городе/ селе)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9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в моём городе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Домашние животные (перечисление)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Домашние животные (характеристика)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(животные дома)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Погода (в моём городе/ селе)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Погода (в разное время года)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Погода.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Погода.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(строения в городе/ селе)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(виды домов)</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(мой дом)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(моя комната)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(профессии)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(описание)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(здания в городе)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Родноое село (описание)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(ориентация в городе/ селе)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(правила поведения на дороге)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(достопримечательности)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(центр города)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(интересные места в городе)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(куда пойти в городе?)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(траспорт в городе)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(города в России и Германии)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(что я могу сделать для своего города?)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(город моей мечты)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Родной город (село).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(cтолицы, достопримечательности)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(праздники родной страны)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(праздники страны изучаемого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(написание поздравительной открытки)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(мой любимый праздник)</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(любимый праздник моих друзей)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(сказки, рассказы)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(рассказываем сказку)</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27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(поэты)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(писатели)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(народный фольклор)</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(учёные)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1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51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6 КЛАСС </w:t>
      </w:r>
    </w:p>
    <w:tbl>
      <w:tblPr>
        <w:tblW w:w="0" w:type="auto"/>
        <w:tblCellSpacing w:w="20" w:type="nil"/>
        <w:tblBorders>
          <w:top w:val="single"/>
          <w:left w:val="single"/>
          <w:bottom w:val="single"/>
          <w:right w:val="single"/>
          <w:insideH w:val="single"/>
          <w:insideV w:val="single"/>
        </w:tblBorders>
      </w:tblPr>
      <w:tblGrid>
        <w:gridCol w:w="595"/>
        <w:gridCol w:w="3654"/>
        <w:gridCol w:w="1032"/>
        <w:gridCol w:w="2004"/>
        <w:gridCol w:w="2158"/>
        <w:gridCol w:w="1507"/>
        <w:gridCol w:w="2644"/>
      </w:tblGrid>
      <w:tr>
        <w:trPr>
          <w:trHeight w:val="300" w:hRule="atLeast"/>
          <w:trHeight w:val="144" w:hRule="atLeast"/>
        </w:trPr>
        <w:tc>
          <w:tcPr>
            <w:tcW w:w="41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4019"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05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85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72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40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51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(члены семьи, описание внешности и характера)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Мои друзья (описание внешности и характера)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Мои друзья (во дворе, в школе)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Мои друзья (совместные занятия)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Мои друзья (сколько у тебя друзей)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(мои внешность и характер)</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8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(внешность и характер моих друзей)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(внешность и характер литературного персонажа)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(мои увлечения)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(увлечения моих друзей)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(идём в кино или в театр)</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(идём в музей)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(спорт)</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(виды спорта)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(выходной день с друзьями)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(зоопарк)</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(фрукты и овощи осенью)</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(мой будний день)</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(будний день моих друзей)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(что я делаю каждый день, описание)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(порядок в комнате)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(мой здоровый образ жизни)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(как оставаться здоровым и бодрым?)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(биопродукты)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(сбалансированное питание)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(перечисление продуктов питания)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(в супермаркете)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(в био-магазине)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(на рынке)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(едим дома)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(осень - моё любимое время года)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(начало учебного года в моей школе)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(начало учебного года у моих друзей)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(изучаемые предметы)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67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(мой любимый предмет)</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(переписка с иностранными сверстниками)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(начало учебного года в разных странах)</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(здание моей школы)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(школьные фото)</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(классная комната, описание)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(расписание уроков)</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(оценки)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(мне нравится учиться в школе)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(расписание моей мечты)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(изучение иностранного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(школа моей мечты)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разное время года (летние каникулы)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разное время года (чем заняться в осенние каникулы)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разное время года (советы путешественникам)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Путешествия по России и иностранным странам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Путешествие по стране изучаемого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Путешествия по России и иностранным странам (путешествия по России)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Путешествия по России и иностранным странам (праздник урожая)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Путешествия по России и иностранным странам (прогулка по городу)</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Путешествия по России и иностранным странам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2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Путешествия по России и иностранным странам.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Путешествия по России и иностранным странам.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дикие и домашние животные (животные в лесу)</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дикие и домашние животные (животные и птицы)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дикие и домашние животные (животные в городе)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Климат. Погода в моём городе / селе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Климат. Погода.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Климат. Погода.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(жизнь в городе)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(жизнь в сельской местности, мой дом)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(жизнь в сельской местности. Воспитание домашнего животного)</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(за и против)</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(транспорт на улицах города)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(транспорт. улицы и переулки)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(транспорт. как добраться до …?)</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(общая информация о Германии)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(общая информация о России)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Страны изучаемого языка (достопримечательности)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Страны изучаемого языка (традиции и обычаи)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Страны изучаемого языка (интересная информация)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(музеи)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(транспорт для путешествий)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(праздники)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страны изучаемого языка.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(великие писатели Германии)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(великие поэты Германии)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(читаем отрывок из художественного произведения)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4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(читаем стихи и поём песни)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(краткая биография, ищем информацию в интернете)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изучаемого языка.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1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51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7 КЛАСС </w:t>
      </w:r>
    </w:p>
    <w:tbl>
      <w:tblPr>
        <w:tblW w:w="0" w:type="auto"/>
        <w:tblCellSpacing w:w="20" w:type="nil"/>
        <w:tblBorders>
          <w:top w:val="single"/>
          <w:left w:val="single"/>
          <w:bottom w:val="single"/>
          <w:right w:val="single"/>
          <w:insideH w:val="single"/>
          <w:insideV w:val="single"/>
        </w:tblBorders>
      </w:tblPr>
      <w:tblGrid>
        <w:gridCol w:w="598"/>
        <w:gridCol w:w="3627"/>
        <w:gridCol w:w="1036"/>
        <w:gridCol w:w="2009"/>
        <w:gridCol w:w="2163"/>
        <w:gridCol w:w="1511"/>
        <w:gridCol w:w="2650"/>
      </w:tblGrid>
      <w:tr>
        <w:trPr>
          <w:trHeight w:val="300" w:hRule="atLeast"/>
          <w:trHeight w:val="144" w:hRule="atLeast"/>
        </w:trPr>
        <w:tc>
          <w:tcPr>
            <w:tcW w:w="41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989"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05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85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725"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406"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514"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(знакомьтесь - моя семья)</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Мои друзья (распределение обязанностей по дому)</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(моя семья и я)</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Мои друзья (по переписке)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Мои друзья (мои друзья и я)</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Контроль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36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 (описание внешности друзей)</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36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 (черты характера)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36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(спорт в моей жизни)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(спортивные соревнования)</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(популярные виды спорта)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(идём в кино/музей/театр)</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(мои хобби и увлечения)</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(хобби и увлечения моих друзей)</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Контроль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(бодрое начало дня)</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(у меня болит …)</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(посещение врача)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(сбалансированное питание)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(я занимаюсь спортом)</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10"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(Олимпийские игры)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Контроль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(в магазин за покупками)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(различные виды магазинов)</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(в магазине одежды)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 Контроль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300"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(снова в школу)</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(моя школьная жизнь)</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(мой класс)</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(предметы в школе)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(друзья по переписке)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(будущая профессия)</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300"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300"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Контроль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(мои каникулы)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(путешествуем на каникулах)</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(виды отдыха)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(каникулы в спортивном лагере)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(путешествуем по нашей стране)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24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(путешествуем по стране изучаемого языка)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(делимся впечатлениями о путешествии)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Каникулы в различное время года. Контроль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дикие и домашние животные (домашние животные в деревне)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дикие и домашние животные (уход за домашними животными в деревне)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(подготовка и реализация проекта)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(проблемы экологии)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(сортировка мусора)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(защита природы)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Защита природы (национальные парки)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Защита природы (экологические организации)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Климат. Погода (проблемы загрязнения воздуха и воды)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(подготовка и реализация проекта)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Климат. Погода.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Климат. Погода. Контроль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(что такое Родина?)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(плюсы жизни в сельской местности)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(минусы жизни в сельской местности)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5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(плюсы жизни в городе)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(минусы жизни в городе)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(город/село, в котором я живу, описание)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(подготовка и реализация проекта)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(транспорт в мегаполисе и в сельской местности)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69</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(правила поведения на дороге)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70</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(ориентирование в незнакомом городе)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(в магазин за покупками)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(природа моего региона)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(подготовка и реализация проекта)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74</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75</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Жизнь в городе и сельской местности. Контроль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36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76</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журналы, Интернет). (переписка с друзьями)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36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77</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журналы, Интернет). (поиск информации в Интернете)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6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78</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журналы, Интернет). (телевидение. За и против)</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36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79</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журналы, Интернет).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80</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(географическое положение. Столицы)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(природа, ландшафт)</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(подготовка и реализация проекта)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83</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(немецко-говорящие страны)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84</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(наша большая страна)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36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85</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(достопримечательности нашей страны)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36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86</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(достопримечательности стран изучаемого языка)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87</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(памятники культуры)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88</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(песни, стихи, фолклор)</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89</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(народные промыслы)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208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90</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(подготовка и реализация проекта)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(праздники, традиции)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82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93</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Контроль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94</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95</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(учёные)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96</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(спортсмены)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36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97</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(подготовка и реализация проекта)</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98</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(музыканты)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99</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(поэты)</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100</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(художники)</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101</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Обобщение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1095" w:hRule="atLeast"/>
          <w:trHeight w:val="144" w:hRule="atLeast"/>
        </w:trPr>
        <w:tc>
          <w:tcPr>
            <w:tcW w:w="41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102</w:t>
            </w:r>
          </w:p>
        </w:tc>
        <w:tc>
          <w:tcPr>
            <w:tcW w:w="398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Контроль по теме</w:t>
            </w:r>
          </w:p>
        </w:tc>
        <w:tc>
          <w:tcPr>
            <w:tcW w:w="72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4" w:type="dxa"/>
            <w:tcBorders/>
            <w:tcMar>
              <w:top w:w="50" w:type="dxa"/>
              <w:left w:w="100" w:type="dxa"/>
            </w:tcMar>
            <w:vAlign w:val="center"/>
          </w:tcPr>
          <w:p>
            <w:pPr>
              <w:spacing w:before="0" w:after="0" w:line="276"/>
              <w:ind w:left="135"/>
              <w:jc w:val="center"/>
            </w:pPr>
          </w:p>
        </w:tc>
        <w:tc>
          <w:tcPr>
            <w:tcW w:w="1057" w:type="dxa"/>
            <w:tcBorders/>
            <w:tcMar>
              <w:top w:w="50" w:type="dxa"/>
              <w:left w:w="100" w:type="dxa"/>
            </w:tcMar>
            <w:vAlign w:val="center"/>
          </w:tcPr>
          <w:p>
            <w:pPr>
              <w:spacing w:before="0" w:after="0"/>
              <w:ind w:left="135"/>
              <w:jc w:val="left"/>
            </w:pPr>
          </w:p>
        </w:tc>
        <w:tc>
          <w:tcPr>
            <w:tcW w:w="1855"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13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4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51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8 КЛАСС </w:t>
      </w:r>
    </w:p>
    <w:tbl>
      <w:tblPr>
        <w:tblW w:w="0" w:type="auto"/>
        <w:tblCellSpacing w:w="20" w:type="nil"/>
        <w:tblBorders>
          <w:top w:val="single"/>
          <w:left w:val="single"/>
          <w:bottom w:val="single"/>
          <w:right w:val="single"/>
          <w:insideH w:val="single"/>
          <w:insideV w:val="single"/>
        </w:tblBorders>
      </w:tblPr>
      <w:tblGrid>
        <w:gridCol w:w="595"/>
        <w:gridCol w:w="3654"/>
        <w:gridCol w:w="1032"/>
        <w:gridCol w:w="2004"/>
        <w:gridCol w:w="2158"/>
        <w:gridCol w:w="1507"/>
        <w:gridCol w:w="2644"/>
      </w:tblGrid>
      <w:tr>
        <w:trPr>
          <w:trHeight w:val="315" w:hRule="atLeast"/>
          <w:trHeight w:val="144" w:hRule="atLeast"/>
        </w:trPr>
        <w:tc>
          <w:tcPr>
            <w:tcW w:w="41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4019"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05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85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72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40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51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(моя семья)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(взаимоотношения с друзьями)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(моя семья и 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 (как описать внешность человека?)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 (что можно рассказать о друге / подруге?)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(любимые занятия)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(чем увлекаются мои друзья?)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(выбор хобби)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(мир моих книг)</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(театр или кино?)</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1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(музей, который мне нравится)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(музеи мира)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(всемирно известные музеи и галереи)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(спорт на свежем водухе)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(какая музыка мне нравится?)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(музыка и подростки)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(что нужно, чтобы быть здоровым?)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(часто ли вы болеете?)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(правильно ли я питаюсь?)</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(урок физкультуры в школе)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правильное питание (за и против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(одежда)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(в магазине одежды с родителями)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(беседа с продавцом)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(продукты питания)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(выбор продуктов питания)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(виды школ в стране изучаемого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(система образования в стране изучаемого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и система оценивания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(мне нравится моя школа)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(моя школа и мои учителя)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(предметы в школе)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(предметы в моей школе)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(посещение школьной библиотеки)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(переписка с иностранными сверстниками)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форма)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(встреча одноклассников после каникул)</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(правила поведения)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97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(моё классное лето)</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(лето моих друзей)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(планируем путешествие)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(куда я хотел/ а бы поехать отдыхать?)</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(отпуск)</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(куда в отпуск?)</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(путешествие по стране изучаемого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(знакомимся со страной изучаемого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(программа путешествия)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(собираем чемодан)</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(путешествие по России, подготовка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(мои впечатления от путешествия)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(что я делаю в путешествии?)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24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(крупные города)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(климат, погода. Погода в моём регионе)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(описание карты с погодой)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30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(животные дома)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(растения и животные в городе)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Климат, погода.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Условия проживания в городской (сельской) местности (жизнь в большом городе)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Условия проживания в городской (сельской) местности (жизнь в сельской местности)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Условия проживания в городской (сельской) местности (транспорт в большом городе)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Условия проживания в городской (сельской) местности (транспорт)</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Условия проживания в городской (сельской) местности. Транспорт.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Условия проживания в городской (сельской) местности. Транспорт.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89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(интернет в современной жизни)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(учащиеся и компьютер)</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(смартфоны в школе: за и против)</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(достопримечательности)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(интересные места)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(путешествие по Германии)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(праздники страны изучаемого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(национальные праздники в России)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(традиции немецкоязычных стран)</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20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художники, музыканты (известные писатели страны изучаемого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217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художники, музыканты (известные писатели страны изучаемого языка и их произведения)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художники, музыканты (всемирно известные художники)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художники, музыканты (великие художники и их картины)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217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художники, музыканты (всемирно известные учёные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217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художники, музыканты (всемирно известные музыканты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художники, музыканты.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писатели, художники, музыканты.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70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1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51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9 КЛАСС </w:t>
      </w:r>
    </w:p>
    <w:tbl>
      <w:tblPr>
        <w:tblW w:w="0" w:type="auto"/>
        <w:tblCellSpacing w:w="20" w:type="nil"/>
        <w:tblBorders>
          <w:top w:val="single"/>
          <w:left w:val="single"/>
          <w:bottom w:val="single"/>
          <w:right w:val="single"/>
          <w:insideH w:val="single"/>
          <w:insideV w:val="single"/>
        </w:tblBorders>
      </w:tblPr>
      <w:tblGrid>
        <w:gridCol w:w="595"/>
        <w:gridCol w:w="3654"/>
        <w:gridCol w:w="1032"/>
        <w:gridCol w:w="2004"/>
        <w:gridCol w:w="2158"/>
        <w:gridCol w:w="1507"/>
        <w:gridCol w:w="2644"/>
      </w:tblGrid>
      <w:tr>
        <w:trPr>
          <w:trHeight w:val="300" w:hRule="atLeast"/>
          <w:trHeight w:val="144" w:hRule="atLeast"/>
        </w:trPr>
        <w:tc>
          <w:tcPr>
            <w:tcW w:w="41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4019"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05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85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72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40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51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 (здороваемся и прощаемся в различных ситуациях)</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 (семья в России)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 (семья в Германии)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 (почему семья - это важно?)</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 (конфликты в семье)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 (конфликты в семье и пути их решения)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 (моя будущая семья)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Взаимоотношения в семье и с друзьями. Конфликты и их решения.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470"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 (как выгляжу 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 (как выглят мои друзья?)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 (черты характера)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 (описание литературного персонажа)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Внешность и характер человека (литературного персонажа).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90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Роль книги в жизни подростка (культура чтения)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217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Роль книги в жизни подростка (современный подросток - интересы и увлечения)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244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Роль книги в жизни подростка (современный подросток. Описание книг, какие они)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90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Роль книги в жизни подростка (я люблю читать)</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4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(cтили в музыке)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(музыка в жизни современного подростка)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(на экскурсии в музее)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(занятия спортом)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(живопись и рисование)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(компьютерные игры)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Интересы современного подростка (компьютер)</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Досуг и увлечения (хобби) современного подростка.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(что полезно для здоровья?)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(движение – жизнь: за и против)</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(занятия спортом)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54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(правильно и вовремя питаться – важно)</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(идём к врачу?)</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Здоровый образ жизни.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(мои покупки)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(покупки моих друзей)</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(как правильно обращаться с карманными деньгами?)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(размер суммы карманных денег)</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Родители. (за или против карманных денег?)</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(молодёжная мода)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Покупки: одежда, обувь и продукты питания. Карманные деньги.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(система школьного и высшего образования)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(школьные друзья)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(школьные проекты)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(изучаемые предметы и моё отношение к ним)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(отношение к школе)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(мои друзья по переписке)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(школы в России и в странах изучаемого языка: сравнение, проект)</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(возможности продолжения образования)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(куда пойти учиться после школы?)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(иностранный язык и будущая профессия)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(моя будущая профессия)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библиотека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Школа, школьная жизнь.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 (отдых на море)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 (отдых в стране изучаемого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 (отдых в большом городе)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 (путешествие автостопом)</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90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 (выбор транспорта для путешествия)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отдыха в различное время года. Путешествия по России и иностранным странам.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Проблемы экологии. Защита окружающей среды (климат, погода. стихийные бедствия)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Проблемы экологии. Защита окружающей среды.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Проблемы экологии. Защита окружающей среды (зачем сажать деревья?)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Проблемы экологии. Стихийные бедствия (участие в проектах по защите окружающей среды)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Проблемы экологии. Стихийные бедствия (что я могу сделать для защиты окружающей среды?)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Проблемы экологии. Защита окружающей среды. Климат, погода. Стихийные бедствия.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Природа: флора и фауна. Проблемы экологии. Защита окружающей среды. Климат, погода. Стихийные бедствия.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(зачем нужны средства массовой информации?)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(интернет)</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(интернет или книги)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(телевидение: за и против)</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(высказываем своё мнение)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(газеты и журналы)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(интернет или телевидение)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(интернет-безопасность)</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(радио)</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0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Средства массовой информации (телевидение, радио, пресса, Интернет).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(достопримечательности)</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(путешествие по родной стране)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(традиции родной страны)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(традиции стран изучаемого языка)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(крупные города)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09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(подготовка и реализация проекта)</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8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Родная страна и страна (страны) изучаемого языка.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217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93</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мировую науку и культуру (государственные деятели, писатели, поэты)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63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94</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мировую науку и культуру (музыканты, спортсмены)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81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95</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мировую науку и культуру (великие музыканты)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90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96</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мировую науку и культуру (известные спортсмены и их достижения)</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90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97</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мировую науку и культуру (великие учёные родной страны и их вклад в науку)</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36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98</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мировую науку и культуру (великие поэты)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190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99</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мировую науку и культуру (классики немецкой и русской литературы)</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217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100</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мировую науку и культуру (классики немецкой и русской литературы (подготовка и реализация проектат)</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271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101</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мировую науку и культуру: государственные деятели, писатели, поэты, художники, музыканты, спортсмены. Обобщение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2925" w:hRule="atLeast"/>
          <w:trHeight w:val="144" w:hRule="atLeast"/>
        </w:trPr>
        <w:tc>
          <w:tcPr>
            <w:tcW w:w="41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102</w:t>
            </w:r>
          </w:p>
        </w:tc>
        <w:tc>
          <w:tcPr>
            <w:tcW w:w="401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Выдающиеся люди родной страны и страны (стран) изучаемого языка, их вклад в мировую науку и культуру: государственные деятели, писатели, поэты, художники, музыканты, спортсмены. Контроль по теме</w:t>
            </w:r>
          </w:p>
        </w:tc>
        <w:tc>
          <w:tcPr>
            <w:tcW w:w="72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10" w:type="dxa"/>
            <w:tcBorders/>
            <w:tcMar>
              <w:top w:w="50" w:type="dxa"/>
              <w:left w:w="100" w:type="dxa"/>
            </w:tcMar>
            <w:vAlign w:val="center"/>
          </w:tcPr>
          <w:p>
            <w:pPr>
              <w:spacing w:before="0" w:after="0" w:line="276"/>
              <w:ind w:left="135"/>
              <w:jc w:val="center"/>
            </w:pPr>
          </w:p>
        </w:tc>
        <w:tc>
          <w:tcPr>
            <w:tcW w:w="1054" w:type="dxa"/>
            <w:tcBorders/>
            <w:tcMar>
              <w:top w:w="50" w:type="dxa"/>
              <w:left w:w="100" w:type="dxa"/>
            </w:tcMar>
            <w:vAlign w:val="center"/>
          </w:tcPr>
          <w:p>
            <w:pPr>
              <w:spacing w:before="0" w:after="0"/>
              <w:ind w:left="135"/>
              <w:jc w:val="left"/>
            </w:pPr>
          </w:p>
        </w:tc>
        <w:tc>
          <w:tcPr>
            <w:tcW w:w="1850"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1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102 </w:t>
            </w:r>
          </w:p>
        </w:tc>
        <w:tc>
          <w:tcPr>
            <w:tcW w:w="140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51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bookmarkStart w:name="block-17393559" w:id="15"/>
    <w:p>
      <w:pPr>
        <w:sectPr>
          <w:pgSz w:w="16383" w:h="11906" w:orient="landscape"/>
        </w:sectPr>
      </w:pPr>
    </w:p>
    <w:bookmarkEnd w:id="15"/>
    <w:bookmarkEnd w:id="14"/>
    <w:bookmarkStart w:name="block-17393560" w:id="16"/>
    <w:p>
      <w:pPr>
        <w:spacing w:before="0" w:after="0"/>
        <w:ind w:left="120"/>
        <w:jc w:val="left"/>
      </w:pPr>
      <w:r>
        <w:rPr>
          <w:rFonts w:ascii="Times New Roman" w:hAnsi="Times New Roman"/>
          <w:b/>
          <w:i w:val="false"/>
          <w:color w:val="000000"/>
          <w:sz w:val="28"/>
        </w:rPr>
        <w:t>УЧЕБНО-МЕТОДИЧЕСКОЕ ОБЕСПЕЧЕНИЕ ОБРАЗОВАТЕЛЬНОГО ПРОЦЕССА</w:t>
      </w:r>
    </w:p>
    <w:p>
      <w:pPr>
        <w:spacing w:before="0" w:after="0" w:line="480"/>
        <w:ind w:left="120"/>
        <w:jc w:val="left"/>
      </w:pPr>
      <w:r>
        <w:rPr>
          <w:rFonts w:ascii="Times New Roman" w:hAnsi="Times New Roman"/>
          <w:b/>
          <w:i w:val="false"/>
          <w:color w:val="000000"/>
          <w:sz w:val="28"/>
        </w:rPr>
        <w:t>ОБЯЗАТЕЛЬНЫЕ УЧЕБНЫЕ МАТЕРИАЛЫ ДЛЯ УЧЕНИКА</w:t>
      </w:r>
    </w:p>
    <w:p>
      <w:pPr>
        <w:spacing w:before="0" w:after="0" w:line="480"/>
        <w:ind w:left="120"/>
        <w:jc w:val="left"/>
      </w:pPr>
      <w:r>
        <w:rPr>
          <w:rFonts w:ascii="Times New Roman" w:hAnsi="Times New Roman"/>
          <w:b w:val="false"/>
          <w:i w:val="false"/>
          <w:color w:val="000000"/>
          <w:sz w:val="28"/>
        </w:rPr>
        <w:t>​</w:t>
      </w:r>
      <w:r>
        <w:rPr>
          <w:rFonts w:ascii="Times New Roman" w:hAnsi="Times New Roman"/>
          <w:b w:val="false"/>
          <w:i w:val="false"/>
          <w:color w:val="000000"/>
          <w:sz w:val="28"/>
        </w:rPr>
        <w:t>‌</w:t>
      </w:r>
      <w:r>
        <w:rPr>
          <w:rFonts w:ascii="Times New Roman" w:hAnsi="Times New Roman"/>
          <w:b w:val="false"/>
          <w:i w:val="false"/>
          <w:color w:val="000000"/>
          <w:sz w:val="28"/>
        </w:rPr>
        <w:t>‌</w:t>
      </w:r>
      <w:r>
        <w:rPr>
          <w:rFonts w:ascii="Times New Roman" w:hAnsi="Times New Roman"/>
          <w:b w:val="false"/>
          <w:i w:val="false"/>
          <w:color w:val="000000"/>
          <w:sz w:val="28"/>
        </w:rPr>
        <w:t>​</w:t>
      </w:r>
    </w:p>
    <w:p>
      <w:pPr>
        <w:spacing w:before="0" w:after="0" w:line="480"/>
        <w:ind w:left="120"/>
        <w:jc w:val="left"/>
      </w:pPr>
      <w:r>
        <w:rPr>
          <w:rFonts w:ascii="Times New Roman" w:hAnsi="Times New Roman"/>
          <w:b w:val="false"/>
          <w:i w:val="false"/>
          <w:color w:val="000000"/>
          <w:sz w:val="28"/>
        </w:rPr>
        <w:t>​</w:t>
      </w:r>
      <w:r>
        <w:rPr>
          <w:rFonts w:ascii="Times New Roman" w:hAnsi="Times New Roman"/>
          <w:b w:val="false"/>
          <w:i w:val="false"/>
          <w:color w:val="000000"/>
          <w:sz w:val="28"/>
        </w:rPr>
        <w:t>‌</w:t>
      </w:r>
      <w:r>
        <w:rPr>
          <w:rFonts w:ascii="Times New Roman" w:hAnsi="Times New Roman"/>
          <w:b w:val="false"/>
          <w:i w:val="false"/>
          <w:color w:val="000000"/>
          <w:sz w:val="28"/>
        </w:rPr>
        <w:t>‌</w:t>
      </w:r>
    </w:p>
    <w:p>
      <w:pPr>
        <w:spacing w:before="0" w:after="0"/>
        <w:ind w:left="120"/>
        <w:jc w:val="left"/>
      </w:pPr>
      <w:r>
        <w:rPr>
          <w:rFonts w:ascii="Times New Roman" w:hAnsi="Times New Roman"/>
          <w:b w:val="false"/>
          <w:i w:val="false"/>
          <w:color w:val="000000"/>
          <w:sz w:val="28"/>
        </w:rPr>
        <w:t>​</w:t>
      </w:r>
    </w:p>
    <w:p>
      <w:pPr>
        <w:spacing w:before="0" w:after="0" w:line="480"/>
        <w:ind w:left="120"/>
        <w:jc w:val="left"/>
      </w:pPr>
      <w:r>
        <w:rPr>
          <w:rFonts w:ascii="Times New Roman" w:hAnsi="Times New Roman"/>
          <w:b/>
          <w:i w:val="false"/>
          <w:color w:val="000000"/>
          <w:sz w:val="28"/>
        </w:rPr>
        <w:t>МЕТОДИЧЕСКИЕ МАТЕРИАЛЫ ДЛЯ УЧИТЕЛЯ</w:t>
      </w:r>
    </w:p>
    <w:p>
      <w:pPr>
        <w:spacing w:before="0" w:after="0" w:line="480"/>
        <w:ind w:left="120"/>
        <w:jc w:val="left"/>
      </w:pPr>
      <w:r>
        <w:rPr>
          <w:rFonts w:ascii="Times New Roman" w:hAnsi="Times New Roman"/>
          <w:b w:val="false"/>
          <w:i w:val="false"/>
          <w:color w:val="000000"/>
          <w:sz w:val="28"/>
        </w:rPr>
        <w:t>​</w:t>
      </w:r>
      <w:r>
        <w:rPr>
          <w:rFonts w:ascii="Times New Roman" w:hAnsi="Times New Roman"/>
          <w:b w:val="false"/>
          <w:i w:val="false"/>
          <w:color w:val="000000"/>
          <w:sz w:val="28"/>
        </w:rPr>
        <w:t>‌</w:t>
      </w:r>
      <w:r>
        <w:rPr>
          <w:rFonts w:ascii="Times New Roman" w:hAnsi="Times New Roman"/>
          <w:b w:val="false"/>
          <w:i w:val="false"/>
          <w:color w:val="000000"/>
          <w:sz w:val="28"/>
        </w:rPr>
        <w:t>‌</w:t>
      </w:r>
      <w:r>
        <w:rPr>
          <w:rFonts w:ascii="Times New Roman" w:hAnsi="Times New Roman"/>
          <w:b w:val="false"/>
          <w:i w:val="false"/>
          <w:color w:val="000000"/>
          <w:sz w:val="28"/>
        </w:rPr>
        <w:t>​</w:t>
      </w:r>
    </w:p>
    <w:p>
      <w:pPr>
        <w:spacing w:before="0" w:after="0"/>
        <w:ind w:left="120"/>
        <w:jc w:val="left"/>
      </w:pPr>
    </w:p>
    <w:p>
      <w:pPr>
        <w:spacing w:before="0" w:after="0" w:line="480"/>
        <w:ind w:left="120"/>
        <w:jc w:val="left"/>
      </w:pPr>
      <w:r>
        <w:rPr>
          <w:rFonts w:ascii="Times New Roman" w:hAnsi="Times New Roman"/>
          <w:b/>
          <w:i w:val="false"/>
          <w:color w:val="000000"/>
          <w:sz w:val="28"/>
        </w:rPr>
        <w:t>ЦИФРОВЫЕ ОБРАЗОВАТЕЛЬНЫЕ РЕСУРСЫ И РЕСУРСЫ СЕТИ ИНТЕРНЕТ</w:t>
      </w:r>
    </w:p>
    <w:p>
      <w:pPr>
        <w:spacing w:before="0" w:after="0" w:line="480"/>
        <w:ind w:left="120"/>
        <w:jc w:val="left"/>
      </w:pPr>
      <w:r>
        <w:rPr>
          <w:rFonts w:ascii="Times New Roman" w:hAnsi="Times New Roman"/>
          <w:b w:val="false"/>
          <w:i w:val="false"/>
          <w:color w:val="000000"/>
          <w:sz w:val="28"/>
        </w:rPr>
        <w:t>​</w:t>
      </w:r>
      <w:r>
        <w:rPr>
          <w:rFonts w:ascii="Times New Roman" w:hAnsi="Times New Roman"/>
          <w:b w:val="false"/>
          <w:i w:val="false"/>
          <w:color w:val="333333"/>
          <w:sz w:val="28"/>
        </w:rPr>
        <w:t>​</w:t>
      </w:r>
      <w:r>
        <w:rPr>
          <w:rFonts w:ascii="Times New Roman" w:hAnsi="Times New Roman"/>
          <w:b w:val="false"/>
          <w:i w:val="false"/>
          <w:color w:val="333333"/>
          <w:sz w:val="28"/>
        </w:rPr>
        <w:t>‌</w:t>
      </w:r>
      <w:r>
        <w:rPr>
          <w:rFonts w:ascii="Times New Roman" w:hAnsi="Times New Roman"/>
          <w:b w:val="false"/>
          <w:i w:val="false"/>
          <w:color w:val="333333"/>
          <w:sz w:val="28"/>
        </w:rPr>
        <w:t>‌</w:t>
      </w:r>
      <w:r>
        <w:rPr>
          <w:rFonts w:ascii="Times New Roman" w:hAnsi="Times New Roman"/>
          <w:b w:val="false"/>
          <w:i w:val="false"/>
          <w:color w:val="000000"/>
          <w:sz w:val="28"/>
        </w:rPr>
        <w:t>​</w:t>
      </w:r>
    </w:p>
    <w:bookmarkStart w:name="block-17393560" w:id="17"/>
    <w:p>
      <w:pPr>
        <w:sectPr>
          <w:pgSz w:w="11906" w:h="16383" w:orient="portrait"/>
        </w:sectPr>
      </w:pPr>
    </w:p>
    <w:bookmarkEnd w:id="17"/>
    <w:bookmarkEnd w:id="16"/>
    <w:sectPr>
      <w:pgSz w:w="11907" w:h="16839" w:code="9"/>
      <w:pgMar w:top="1440" w:right="1440" w:bottom="1440" w:left="1440"/>
    </w:sectPr>
  </w:body>
</w:document>
</file>

<file path=word/numbering.xml><?xml version="1.0" encoding="utf-8"?>
<w:numbering xmlns:w="http://schemas.openxmlformats.org/wordprocessingml/2006/main"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http://schemas.openxmlformats.org/officeDocument/2006/math"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file>

<file path=word/settings.xml><?xml version="1.0" encoding="utf-8"?>
<w:settings xmlns:w="http://schemas.openxmlformats.org/wordprocessingml/2006/main"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http://schemas.openxmlformats.org/officeDocument/2006/math"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mc:Ignorable="">
  <w:compat>
    <w:compatSetting w:name="overrideTableStyleFontSizeAndJustification" w:uri="http://schemas.microsoft.com/office/word" w:val="1"/>
  </w:compat>
</w:settings>
</file>

<file path=word/styles.xml><?xml version="1.0" encoding="utf-8"?>
<w:styles xmlns:w="http://schemas.openxmlformats.org/wordprocessingml/2006/main"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http://schemas.openxmlformats.org/officeDocument/2006/math"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qFormat/>
    <w:rsid w:val="004A3277"/>
  </w:style>
  <w:style w:type="paragraph" w:styleId="Heading1">
    <w:name w:val="heading 1"/>
    <w:basedOn w:val="Normal"/>
    <w:next w:val="Normal"/>
    <w:link w:val="Heading1Char"/>
    <w:uiPriority w:val="9"/>
    <w:qFormat/>
    <w:rsid w:val="00841CD9"/>
    <w:pPr>
      <w:keepNext/>
      <w:keepLines/>
      <w:spacing w:before="480"/>
      <w:outlineLvl w:val="0"/>
    </w:pPr>
    <w:rPr>
      <w:rFonts w:asciiTheme="majorHAnsi" w:hAnsiTheme="majorHAnsi"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hAnsiTheme="majorHAnsi"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hAnsiTheme="majorHAnsi" w:eastAsiaTheme="majorEastAsia" w:cstheme="majorBidi"/>
      <w:b/>
      <w:bCs/>
      <w:color w:val="4F81BD"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hAnsiTheme="majorHAnsi" w:eastAsiaTheme="majorEastAsia" w:cstheme="majorBidi"/>
      <w:b/>
      <w:bCs/>
      <w:i/>
      <w:iCs/>
      <w:color w:val="4F81BD" w:themeColor="accent1"/>
    </w:rPr>
  </w:style>
  <w:style w:type="character" w:styleId="DefaultParagraphFont" w:default="true">
    <w:name w:val="Default Paragraph Font"/>
    <w:uiPriority w:val="1"/>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styleId="HeaderChar" w:customStyle="true">
    <w:name w:val="Header Char"/>
    <w:basedOn w:val="DefaultParagraphFont"/>
    <w:link w:val="Header"/>
    <w:uiPriority w:val="99"/>
    <w:rsid w:val="00841CD9"/>
  </w:style>
  <w:style w:type="character" w:styleId="Heading1Char" w:customStyle="true">
    <w:name w:val="Heading 1 Char"/>
    <w:basedOn w:val="DefaultParagraphFont"/>
    <w:link w:val="Heading1"/>
    <w:uiPriority w:val="9"/>
    <w:rsid w:val="00841CD9"/>
    <w:rPr>
      <w:rFonts w:asciiTheme="majorHAnsi" w:hAnsiTheme="majorHAnsi" w:eastAsiaTheme="majorEastAsia" w:cstheme="majorBidi"/>
      <w:b/>
      <w:bCs/>
      <w:color w:val="365F91" w:themeColor="accent1" w:themeShade="BF"/>
      <w:sz w:val="28"/>
      <w:szCs w:val="28"/>
    </w:rPr>
  </w:style>
  <w:style w:type="character" w:styleId="Heading2Char" w:customStyle="true">
    <w:name w:val="Heading 2 Char"/>
    <w:basedOn w:val="DefaultParagraphFont"/>
    <w:link w:val="Heading2"/>
    <w:uiPriority w:val="9"/>
    <w:rsid w:val="00841CD9"/>
    <w:rPr>
      <w:rFonts w:asciiTheme="majorHAnsi" w:hAnsiTheme="majorHAnsi" w:eastAsiaTheme="majorEastAsia" w:cstheme="majorBidi"/>
      <w:b/>
      <w:bCs/>
      <w:color w:val="4F81BD" w:themeColor="accent1"/>
      <w:sz w:val="26"/>
      <w:szCs w:val="26"/>
    </w:rPr>
  </w:style>
  <w:style w:type="character" w:styleId="Heading3Char" w:customStyle="true">
    <w:name w:val="Heading 3 Char"/>
    <w:basedOn w:val="DefaultParagraphFont"/>
    <w:link w:val="Heading3"/>
    <w:uiPriority w:val="9"/>
    <w:rsid w:val="00841CD9"/>
    <w:rPr>
      <w:rFonts w:asciiTheme="majorHAnsi" w:hAnsiTheme="majorHAnsi" w:eastAsiaTheme="majorEastAsia" w:cstheme="majorBidi"/>
      <w:b/>
      <w:bCs/>
      <w:color w:val="4F81BD" w:themeColor="accent1"/>
    </w:rPr>
  </w:style>
  <w:style w:type="character" w:styleId="Heading4Char" w:customStyle="true">
    <w:name w:val="Heading 4 Char"/>
    <w:basedOn w:val="DefaultParagraphFont"/>
    <w:link w:val="Heading4"/>
    <w:uiPriority w:val="9"/>
    <w:rsid w:val="00841CD9"/>
    <w:rPr>
      <w:rFonts w:asciiTheme="majorHAnsi" w:hAnsiTheme="majorHAnsi" w:eastAsiaTheme="majorEastAsia" w:cstheme="majorBidi"/>
      <w:b/>
      <w:bCs/>
      <w:i/>
      <w:iCs/>
      <w:color w:val="4F81BD"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hAnsiTheme="majorHAnsi" w:eastAsiaTheme="majorEastAsia" w:cstheme="majorBidi"/>
      <w:i/>
      <w:iCs/>
      <w:color w:val="4F81BD" w:themeColor="accent1"/>
      <w:spacing w:val="15"/>
      <w:sz w:val="24"/>
      <w:szCs w:val="24"/>
    </w:rPr>
  </w:style>
  <w:style w:type="character" w:styleId="SubtitleChar" w:customStyle="true">
    <w:name w:val="Subtitle Char"/>
    <w:basedOn w:val="DefaultParagraphFont"/>
    <w:link w:val="Subtitle"/>
    <w:uiPriority w:val="11"/>
    <w:rsid w:val="00841CD9"/>
    <w:rPr>
      <w:rFonts w:asciiTheme="majorHAnsi" w:hAnsiTheme="majorHAnsi" w:eastAsiaTheme="majorEastAsia" w:cstheme="majorBidi"/>
      <w:i/>
      <w:iCs/>
      <w:color w:val="4F81BD" w:themeColor="accent1"/>
      <w:spacing w:val="15"/>
      <w:sz w:val="24"/>
      <w:szCs w:val="24"/>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heme="majorHAnsi" w:hAnsiTheme="majorHAnsi" w:eastAsiaTheme="majorEastAsia" w:cstheme="majorBidi"/>
      <w:color w:val="17365D" w:themeColor="text2" w:themeShade="BF"/>
      <w:spacing w:val="5"/>
      <w:kern w:val="28"/>
      <w:sz w:val="52"/>
      <w:szCs w:val="52"/>
    </w:rPr>
  </w:style>
  <w:style w:type="character" w:styleId="TitleChar" w:customStyle="true">
    <w:name w:val="Title Char"/>
    <w:basedOn w:val="DefaultParagraphFont"/>
    <w:link w:val="Title"/>
    <w:uiPriority w:val="10"/>
    <w:rsid w:val="00841CD9"/>
    <w:rPr>
      <w:rFonts w:asciiTheme="majorHAnsi" w:hAnsiTheme="majorHAnsi" w:eastAsiaTheme="majorEastAsia" w:cstheme="majorBidi"/>
      <w:color w:val="17365D"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F81BD" w:themeColor="accent1"/>
      <w:sz w:val="18"/>
      <w:szCs w:val="18"/>
    </w:rPr>
  </w:style>
</w:styles>
</file>

<file path=word/_rels/document.xml.rels><?xml version="1.0" encoding="UTF-8" standalone="yes"?>
<Relationships xmlns="http://schemas.openxmlformats.org/package/2006/relationships">
    <Relationship Target="styles.xml" Type="http://schemas.openxmlformats.org/officeDocument/2006/relationships/styles" Id="rId1"/>
    <Relationship Target="settings.xml" Type="http://schemas.openxmlformats.org/officeDocument/2006/relationships/settings" Id="rId2"/>
    <Relationship Target="numbering.xml" Type="http://schemas.openxmlformats.org/officeDocument/2006/relationships/numbering" Id="rId3"/>
</Relationships>

</file>

<file path=docProps/app.xml><?xml version="1.0" encoding="utf-8"?>
<properties:Properties xmlns:propertie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terms="http://purl.org/dc/terms/" xmlns:dc="http://purl.org/dc/elements/1.1/"/>
</file>